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F1B" w:rsidRPr="0072219C" w:rsidRDefault="000A5F1B" w:rsidP="0072219C">
      <w:pPr>
        <w:pageBreakBefore/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B1094A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Miejski Ośrodek Pomocy Społecznej</w:t>
      </w:r>
    </w:p>
    <w:p w:rsidR="000A5F1B" w:rsidRPr="0072219C" w:rsidRDefault="000A5F1B" w:rsidP="0072219C">
      <w:pPr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41-709 Ruda Śląska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ul. Markowej 20.</w:t>
      </w:r>
    </w:p>
    <w:p w:rsidR="000A5F1B" w:rsidRPr="0072219C" w:rsidRDefault="000A5F1B" w:rsidP="0072219C">
      <w:pPr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NIP: 641-14-70-472</w:t>
      </w:r>
    </w:p>
    <w:p w:rsidR="000A5F1B" w:rsidRPr="0072219C" w:rsidRDefault="000A5F1B" w:rsidP="0072219C">
      <w:pPr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Tel: 032 3440323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Fax: 032 3440302</w:t>
      </w:r>
    </w:p>
    <w:p w:rsidR="000A5F1B" w:rsidRPr="0072219C" w:rsidRDefault="009E17F8" w:rsidP="0072219C">
      <w:pPr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hyperlink r:id="rId8" w:tgtFrame="_top" w:history="1">
        <w:r w:rsidR="000A5F1B" w:rsidRPr="0072219C">
          <w:rPr>
            <w:rFonts w:ascii="Trebuchet MS" w:eastAsia="Times New Roman" w:hAnsi="Trebuchet MS" w:cs="Times New Roman"/>
            <w:b/>
            <w:bCs/>
            <w:color w:val="0000FF"/>
            <w:sz w:val="20"/>
            <w:szCs w:val="20"/>
            <w:u w:val="single"/>
            <w:lang w:eastAsia="pl-PL"/>
          </w:rPr>
          <w:t xml:space="preserve">e-mail: </w:t>
        </w:r>
      </w:hyperlink>
      <w:hyperlink r:id="rId9" w:tgtFrame="_top" w:history="1">
        <w:r w:rsidR="000A5F1B" w:rsidRPr="0072219C">
          <w:rPr>
            <w:rFonts w:ascii="Trebuchet MS" w:eastAsia="Times New Roman" w:hAnsi="Trebuchet MS" w:cs="Times New Roman"/>
            <w:b/>
            <w:bCs/>
            <w:color w:val="0000FF"/>
            <w:sz w:val="20"/>
            <w:szCs w:val="20"/>
            <w:u w:val="single"/>
            <w:lang w:eastAsia="pl-PL"/>
          </w:rPr>
          <w:t>sekretariat@mops.rsl.pl</w:t>
        </w:r>
      </w:hyperlink>
    </w:p>
    <w:p w:rsidR="00E75F48" w:rsidRPr="0072219C" w:rsidRDefault="00E75F4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72219C" w:rsidRDefault="00E75F4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72219C" w:rsidRDefault="00E75F4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72219C" w:rsidRDefault="00E75F4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72219C" w:rsidRDefault="008C28FB" w:rsidP="0072219C">
      <w:pPr>
        <w:spacing w:after="0" w:line="300" w:lineRule="exact"/>
        <w:jc w:val="center"/>
        <w:rPr>
          <w:rFonts w:ascii="Trebuchet MS" w:eastAsia="Times New Roman" w:hAnsi="Trebuchet MS" w:cs="Times New Roman"/>
          <w:sz w:val="28"/>
          <w:szCs w:val="28"/>
          <w:lang w:eastAsia="pl-PL"/>
        </w:rPr>
      </w:pPr>
      <w:r>
        <w:rPr>
          <w:rFonts w:ascii="Trebuchet MS" w:eastAsia="Times New Roman" w:hAnsi="Trebuchet MS" w:cs="Times New Roman"/>
          <w:sz w:val="28"/>
          <w:szCs w:val="28"/>
          <w:lang w:eastAsia="pl-PL"/>
        </w:rPr>
        <w:t>Ogłosz</w:t>
      </w:r>
      <w:r w:rsidR="00E75F48" w:rsidRPr="0072219C">
        <w:rPr>
          <w:rFonts w:ascii="Trebuchet MS" w:eastAsia="Times New Roman" w:hAnsi="Trebuchet MS" w:cs="Times New Roman"/>
          <w:sz w:val="28"/>
          <w:szCs w:val="28"/>
          <w:lang w:eastAsia="pl-PL"/>
        </w:rPr>
        <w:t>enie o zamówieniu</w:t>
      </w:r>
    </w:p>
    <w:p w:rsidR="00E75F48" w:rsidRPr="0072219C" w:rsidRDefault="00E75F4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72219C" w:rsidRDefault="00E75F4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72219C" w:rsidRDefault="00E75F4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B300D5" w:rsidRDefault="00E75F48" w:rsidP="00B300D5">
      <w:pPr>
        <w:pStyle w:val="western"/>
        <w:spacing w:before="0" w:after="0"/>
        <w:ind w:left="360"/>
        <w:rPr>
          <w:rFonts w:ascii="Trebuchet MS" w:hAnsi="Trebuchet MS" w:cs="Trebuchet MS"/>
          <w:b/>
          <w:color w:val="000000"/>
          <w:sz w:val="20"/>
          <w:szCs w:val="20"/>
        </w:rPr>
      </w:pPr>
      <w:r w:rsidRPr="0072219C">
        <w:rPr>
          <w:rFonts w:ascii="Trebuchet MS" w:hAnsi="Trebuchet MS"/>
        </w:rPr>
        <w:t xml:space="preserve">na:  </w:t>
      </w:r>
      <w:r w:rsidR="000A5F1B" w:rsidRPr="0072219C">
        <w:rPr>
          <w:rFonts w:ascii="Trebuchet MS" w:hAnsi="Trebuchet MS"/>
        </w:rPr>
        <w:t>„</w:t>
      </w:r>
      <w:r w:rsidR="00B300D5">
        <w:rPr>
          <w:rFonts w:ascii="Trebuchet MS" w:hAnsi="Trebuchet MS" w:cs="Trebuchet MS"/>
          <w:b/>
          <w:bCs/>
          <w:sz w:val="20"/>
          <w:szCs w:val="20"/>
        </w:rPr>
        <w:t xml:space="preserve">Organizowanie i świadczenie usług opiekuńczych </w:t>
      </w:r>
      <w:r w:rsidR="00BF3E64">
        <w:rPr>
          <w:rFonts w:ascii="Trebuchet MS" w:hAnsi="Trebuchet MS" w:cs="Trebuchet MS"/>
          <w:b/>
          <w:bCs/>
          <w:sz w:val="20"/>
          <w:szCs w:val="20"/>
        </w:rPr>
        <w:t xml:space="preserve">mieszkańcom Rudy Śląskiej </w:t>
      </w:r>
      <w:r w:rsidR="00B300D5">
        <w:rPr>
          <w:rFonts w:ascii="Trebuchet MS" w:hAnsi="Trebuchet MS" w:cs="Trebuchet MS"/>
          <w:b/>
          <w:bCs/>
          <w:sz w:val="20"/>
          <w:szCs w:val="20"/>
        </w:rPr>
        <w:t>w miejscu</w:t>
      </w:r>
      <w:r w:rsidR="00BF3E64">
        <w:rPr>
          <w:rFonts w:ascii="Trebuchet MS" w:hAnsi="Trebuchet MS" w:cs="Trebuchet MS"/>
          <w:b/>
          <w:bCs/>
          <w:sz w:val="20"/>
          <w:szCs w:val="20"/>
        </w:rPr>
        <w:t xml:space="preserve"> ich</w:t>
      </w:r>
      <w:r w:rsidR="00B300D5">
        <w:rPr>
          <w:rFonts w:ascii="Trebuchet MS" w:hAnsi="Trebuchet MS" w:cs="Trebuchet MS"/>
          <w:b/>
          <w:bCs/>
          <w:sz w:val="20"/>
          <w:szCs w:val="20"/>
        </w:rPr>
        <w:t xml:space="preserve"> zamieszkania”</w:t>
      </w:r>
      <w:r w:rsidR="00B300D5">
        <w:rPr>
          <w:rFonts w:ascii="Trebuchet MS" w:hAnsi="Trebuchet MS" w:cs="Trebuchet MS"/>
          <w:b/>
          <w:color w:val="000000"/>
          <w:sz w:val="20"/>
          <w:szCs w:val="20"/>
        </w:rPr>
        <w:t>.</w:t>
      </w:r>
    </w:p>
    <w:p w:rsidR="00903288" w:rsidRPr="0072219C" w:rsidRDefault="00B746A6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hAnsi="Trebuchet MS" w:cs="Trebuchet MS"/>
          <w:b/>
          <w:bCs/>
          <w:sz w:val="20"/>
          <w:szCs w:val="20"/>
        </w:rPr>
        <w:br/>
      </w:r>
    </w:p>
    <w:p w:rsidR="00E75F48" w:rsidRPr="0072219C" w:rsidRDefault="00E75F4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Prowadzonym w trybie</w:t>
      </w:r>
      <w:r w:rsidR="0090328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udzielania zamówień na usługi społeczne,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90328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zgodnie z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art.</w:t>
      </w:r>
      <w:r w:rsidR="0090328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138o ustawy </w:t>
      </w:r>
      <w:r w:rsidR="0090328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 dnia </w:t>
      </w:r>
      <w:r w:rsidR="00C52276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90328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29 stycznia 2004r. </w:t>
      </w:r>
      <w:r w:rsidR="00656C8B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- P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rawo zamówień</w:t>
      </w:r>
      <w:r w:rsidR="0090328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publicznych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r w:rsidR="0050772F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t</w:t>
      </w:r>
      <w:r w:rsidR="0090328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ekst jednolity</w:t>
      </w:r>
      <w:r w:rsidR="0050772F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Dz. U. z 201</w:t>
      </w:r>
      <w:r w:rsidR="00A44AC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 poz. </w:t>
      </w:r>
      <w:r w:rsidR="00A44AC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1843</w:t>
      </w:r>
      <w:r w:rsidR="000E5F66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)</w:t>
      </w:r>
      <w:r w:rsidR="0090328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0A5F1B" w:rsidRPr="0072219C" w:rsidRDefault="000A5F1B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 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Zatwierdzon</w:t>
      </w:r>
      <w:r w:rsidR="00903288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e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przez:</w:t>
      </w:r>
    </w:p>
    <w:p w:rsidR="00D01836" w:rsidRPr="0072219C" w:rsidRDefault="00D01836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AC3EFC" w:rsidRPr="0072219C" w:rsidRDefault="00AC3EFC" w:rsidP="0072219C">
      <w:pPr>
        <w:spacing w:after="0" w:line="300" w:lineRule="exact"/>
        <w:ind w:left="4956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 </w:t>
      </w:r>
    </w:p>
    <w:p w:rsidR="00397EC3" w:rsidRPr="0072219C" w:rsidRDefault="008D15B6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Ruda Śląska, dnia </w:t>
      </w:r>
      <w:r w:rsidR="00B300D5">
        <w:rPr>
          <w:rFonts w:ascii="Trebuchet MS" w:eastAsia="Times New Roman" w:hAnsi="Trebuchet MS" w:cs="Times New Roman"/>
          <w:sz w:val="20"/>
          <w:szCs w:val="20"/>
          <w:lang w:eastAsia="pl-PL"/>
        </w:rPr>
        <w:t>0</w:t>
      </w:r>
      <w:r w:rsidR="00A5317F">
        <w:rPr>
          <w:rFonts w:ascii="Trebuchet MS" w:eastAsia="Times New Roman" w:hAnsi="Trebuchet MS" w:cs="Times New Roman"/>
          <w:sz w:val="20"/>
          <w:szCs w:val="20"/>
          <w:lang w:eastAsia="pl-PL"/>
        </w:rPr>
        <w:t>4</w:t>
      </w:r>
      <w:r w:rsidR="00B300D5">
        <w:rPr>
          <w:rFonts w:ascii="Trebuchet MS" w:eastAsia="Times New Roman" w:hAnsi="Trebuchet MS" w:cs="Times New Roman"/>
          <w:sz w:val="20"/>
          <w:szCs w:val="20"/>
          <w:lang w:eastAsia="pl-PL"/>
        </w:rPr>
        <w:t>.12</w:t>
      </w:r>
      <w:r w:rsidR="00B746A6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.2019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</w:t>
      </w:r>
      <w:r w:rsidR="00397EC3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B265E6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Dyrektor</w:t>
      </w:r>
    </w:p>
    <w:p w:rsidR="00CC5734" w:rsidRPr="0072219C" w:rsidRDefault="00CC5734" w:rsidP="0072219C">
      <w:pPr>
        <w:spacing w:after="0" w:line="300" w:lineRule="exact"/>
        <w:ind w:left="495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  mgr Krystian Morys</w:t>
      </w:r>
    </w:p>
    <w:p w:rsidR="00FB4917" w:rsidRPr="0072219C" w:rsidRDefault="00FB4917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01836" w:rsidRPr="0072219C" w:rsidRDefault="00B265E6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 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Sporządził</w:t>
      </w:r>
      <w:r w:rsidR="0090328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a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: </w:t>
      </w:r>
      <w:r w:rsidR="000E5F66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Beata </w:t>
      </w:r>
      <w:proofErr w:type="spellStart"/>
      <w:r w:rsidR="000E5F66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Dańko</w:t>
      </w:r>
      <w:proofErr w:type="spellEnd"/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                                                     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ROZDZIAŁ I.          ZAMAWIAJĄCY (NAZWA I ADRES)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Miejski Ośrodek Pomocy Społecznej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41-709 Ruda Śląska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ul. Markowej 20.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NIP: 641-14-70-472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Tel: 032 3440323.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Fax: 032 3440302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val="en-US"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val="en-US" w:eastAsia="pl-PL"/>
        </w:rPr>
        <w:t xml:space="preserve">e-mail: </w:t>
      </w:r>
      <w:hyperlink r:id="rId10" w:tgtFrame="_top" w:history="1">
        <w:r w:rsidRPr="0072219C">
          <w:rPr>
            <w:rFonts w:ascii="Trebuchet MS" w:eastAsia="Times New Roman" w:hAnsi="Trebuchet MS" w:cs="Times New Roman"/>
            <w:color w:val="000080"/>
            <w:sz w:val="20"/>
            <w:szCs w:val="20"/>
            <w:u w:val="single"/>
            <w:lang w:val="en-US" w:eastAsia="pl-PL"/>
          </w:rPr>
          <w:t>sekretariat@mops.rsl.pl</w:t>
        </w:r>
      </w:hyperlink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strona internetowa: </w:t>
      </w:r>
      <w:hyperlink r:id="rId11" w:tgtFrame="_top" w:history="1">
        <w:r w:rsidRPr="0072219C">
          <w:rPr>
            <w:rFonts w:ascii="Trebuchet MS" w:eastAsia="Times New Roman" w:hAnsi="Trebuchet MS" w:cs="Times New Roman"/>
            <w:b/>
            <w:bCs/>
            <w:color w:val="000080"/>
            <w:sz w:val="20"/>
            <w:szCs w:val="20"/>
            <w:u w:val="single"/>
            <w:lang w:eastAsia="pl-PL"/>
          </w:rPr>
          <w:t>www.mops.rsl.pl</w:t>
        </w:r>
      </w:hyperlink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zwany dalej „Zamawiającym”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</w:t>
      </w:r>
      <w:r w:rsidR="00656C8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TRYB UDZIELENIA ZAMÓWIENIA PUBLICZNEGO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656C8B" w:rsidP="0072219C">
      <w:pPr>
        <w:spacing w:after="0" w:line="300" w:lineRule="exact"/>
        <w:ind w:hanging="1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Postępowanie prowadzone jest w trybie udzielania zamówień na usługi społeczne, zgodnie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z</w:t>
      </w:r>
      <w:r w:rsidR="00E75F4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art. 138 o ustawy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z dnia 29 stycznia 2004r. -</w:t>
      </w:r>
      <w:r w:rsidR="00E75F4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Prawo zamówień publicznych </w:t>
      </w:r>
      <w:r w:rsidR="008D15B6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r w:rsidR="009F44BB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t. j. </w:t>
      </w:r>
      <w:r w:rsidR="008D15B6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Dz. U z 201</w:t>
      </w:r>
      <w:r w:rsidR="0069015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="00E75F4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r.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  <w:r w:rsidR="00E75F4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poz. </w:t>
      </w:r>
      <w:r w:rsidR="00EB6C80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1</w:t>
      </w:r>
      <w:r w:rsidR="0069015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843</w:t>
      </w:r>
      <w:r w:rsidR="00E75F4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)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– dalej zwana „Ustawą </w:t>
      </w:r>
      <w:proofErr w:type="spellStart"/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Pzp</w:t>
      </w:r>
      <w:proofErr w:type="spellEnd"/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”.</w:t>
      </w:r>
    </w:p>
    <w:p w:rsidR="000A5F1B" w:rsidRPr="0072219C" w:rsidRDefault="000A5F1B" w:rsidP="0072219C">
      <w:pPr>
        <w:spacing w:after="0" w:line="300" w:lineRule="exact"/>
        <w:ind w:left="720" w:hanging="72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B47E8" w:rsidRDefault="00EB47E8" w:rsidP="0072219C">
      <w:pPr>
        <w:spacing w:after="0" w:line="300" w:lineRule="exact"/>
        <w:ind w:left="1418" w:right="28" w:hanging="1418"/>
        <w:jc w:val="both"/>
        <w:rPr>
          <w:rFonts w:ascii="Trebuchet MS" w:hAnsi="Trebuchet MS" w:cs="Arial"/>
          <w:b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t>ROZDZIAŁ II</w:t>
      </w:r>
      <w:r w:rsidR="00656C8B" w:rsidRPr="0072219C">
        <w:rPr>
          <w:rFonts w:ascii="Trebuchet MS" w:hAnsi="Trebuchet MS" w:cs="Arial"/>
          <w:b/>
          <w:sz w:val="20"/>
          <w:szCs w:val="20"/>
        </w:rPr>
        <w:t>I.</w:t>
      </w:r>
      <w:r w:rsidRPr="0072219C">
        <w:rPr>
          <w:rFonts w:ascii="Trebuchet MS" w:hAnsi="Trebuchet MS" w:cs="Arial"/>
          <w:b/>
          <w:sz w:val="20"/>
          <w:szCs w:val="20"/>
        </w:rPr>
        <w:t xml:space="preserve"> INFORMACJA NA TEMAT CZĘŚCI ZAMÓWIENIA I MOŻLIWOŚCI SKŁADANIA OFERT CZĘŚCIOWYCH</w:t>
      </w:r>
    </w:p>
    <w:p w:rsidR="00B300D5" w:rsidRPr="0072219C" w:rsidRDefault="00B300D5" w:rsidP="0072219C">
      <w:pPr>
        <w:spacing w:after="0" w:line="300" w:lineRule="exact"/>
        <w:ind w:left="1418" w:right="28" w:hanging="1418"/>
        <w:jc w:val="both"/>
        <w:rPr>
          <w:rFonts w:ascii="Trebuchet MS" w:hAnsi="Trebuchet MS" w:cs="Arial"/>
          <w:b/>
          <w:sz w:val="20"/>
          <w:szCs w:val="20"/>
        </w:rPr>
      </w:pPr>
    </w:p>
    <w:p w:rsidR="00B300D5" w:rsidRDefault="00B300D5" w:rsidP="00B300D5">
      <w:pPr>
        <w:ind w:left="142" w:hanging="142"/>
        <w:jc w:val="both"/>
      </w:pPr>
      <w:r>
        <w:rPr>
          <w:rFonts w:ascii="Trebuchet MS" w:eastAsia="Times New Roman" w:hAnsi="Trebuchet MS" w:cs="Trebuchet MS"/>
          <w:sz w:val="20"/>
          <w:szCs w:val="20"/>
          <w:lang w:eastAsia="pl-PL"/>
        </w:rPr>
        <w:t>1. Oferta musi obejmować całość zamówienia, Zamawiający nie dopuszcza możliwości składania ofert częściowych.</w:t>
      </w:r>
    </w:p>
    <w:p w:rsidR="00B300D5" w:rsidRDefault="00B300D5" w:rsidP="00B300D5">
      <w:pPr>
        <w:ind w:left="567" w:hanging="567"/>
        <w:jc w:val="both"/>
      </w:pPr>
      <w:r>
        <w:rPr>
          <w:rFonts w:ascii="Trebuchet MS" w:eastAsia="Times New Roman" w:hAnsi="Trebuchet MS" w:cs="Trebuchet MS"/>
          <w:sz w:val="20"/>
          <w:szCs w:val="20"/>
          <w:lang w:eastAsia="pl-PL"/>
        </w:rPr>
        <w:t>2. Oferty częściowe zostaną odrzucone.</w:t>
      </w:r>
    </w:p>
    <w:p w:rsidR="00D7435B" w:rsidRPr="00B10630" w:rsidRDefault="000A5F1B" w:rsidP="0072219C">
      <w:pPr>
        <w:spacing w:after="0" w:line="300" w:lineRule="exact"/>
        <w:ind w:left="45" w:hanging="28"/>
        <w:jc w:val="both"/>
        <w:rPr>
          <w:rFonts w:ascii="Trebuchet MS" w:eastAsia="Times New Roman" w:hAnsi="Trebuchet MS" w:cs="Arial"/>
          <w:b/>
          <w:bCs/>
          <w:sz w:val="20"/>
          <w:szCs w:val="20"/>
          <w:lang w:eastAsia="pl-PL"/>
        </w:rPr>
      </w:pPr>
      <w:r w:rsidRPr="00B10630">
        <w:rPr>
          <w:rFonts w:ascii="Trebuchet MS" w:eastAsia="Times New Roman" w:hAnsi="Trebuchet MS" w:cs="Arial"/>
          <w:b/>
          <w:bCs/>
          <w:sz w:val="20"/>
          <w:szCs w:val="20"/>
          <w:lang w:eastAsia="pl-PL"/>
        </w:rPr>
        <w:t xml:space="preserve">ROZDZIAŁ </w:t>
      </w:r>
      <w:r w:rsidR="00656C8B" w:rsidRPr="00B10630">
        <w:rPr>
          <w:rFonts w:ascii="Trebuchet MS" w:eastAsia="Times New Roman" w:hAnsi="Trebuchet MS" w:cs="Arial"/>
          <w:b/>
          <w:bCs/>
          <w:sz w:val="20"/>
          <w:szCs w:val="20"/>
          <w:lang w:eastAsia="pl-PL"/>
        </w:rPr>
        <w:t>IV</w:t>
      </w:r>
      <w:r w:rsidRPr="00B10630">
        <w:rPr>
          <w:rFonts w:ascii="Trebuchet MS" w:eastAsia="Times New Roman" w:hAnsi="Trebuchet MS" w:cs="Arial"/>
          <w:b/>
          <w:bCs/>
          <w:sz w:val="20"/>
          <w:szCs w:val="20"/>
          <w:lang w:eastAsia="pl-PL"/>
        </w:rPr>
        <w:t>.</w:t>
      </w:r>
      <w:r w:rsidR="006725DF" w:rsidRPr="00B10630">
        <w:rPr>
          <w:rFonts w:ascii="Trebuchet MS" w:eastAsia="Times New Roman" w:hAnsi="Trebuchet MS" w:cs="Arial"/>
          <w:b/>
          <w:bCs/>
          <w:sz w:val="20"/>
          <w:szCs w:val="20"/>
          <w:lang w:eastAsia="pl-PL"/>
        </w:rPr>
        <w:t xml:space="preserve"> </w:t>
      </w:r>
      <w:r w:rsidRPr="00B10630">
        <w:rPr>
          <w:rFonts w:ascii="Trebuchet MS" w:eastAsia="Times New Roman" w:hAnsi="Trebuchet MS" w:cs="Arial"/>
          <w:b/>
          <w:bCs/>
          <w:sz w:val="20"/>
          <w:szCs w:val="20"/>
          <w:lang w:eastAsia="pl-PL"/>
        </w:rPr>
        <w:t>OPIS</w:t>
      </w:r>
      <w:r w:rsidRPr="00B10630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Pr="00B10630">
        <w:rPr>
          <w:rFonts w:ascii="Trebuchet MS" w:eastAsia="Times New Roman" w:hAnsi="Trebuchet MS" w:cs="Arial"/>
          <w:b/>
          <w:bCs/>
          <w:sz w:val="20"/>
          <w:szCs w:val="20"/>
          <w:lang w:eastAsia="pl-PL"/>
        </w:rPr>
        <w:t>PRZEDMIOTU ZAMÓWIENIA</w:t>
      </w:r>
    </w:p>
    <w:p w:rsidR="00361C27" w:rsidRPr="00B10630" w:rsidRDefault="00361C27" w:rsidP="0072219C">
      <w:pPr>
        <w:spacing w:after="0" w:line="300" w:lineRule="exact"/>
        <w:ind w:left="45" w:hanging="28"/>
        <w:jc w:val="both"/>
        <w:rPr>
          <w:rFonts w:ascii="Trebuchet MS" w:eastAsia="Times New Roman" w:hAnsi="Trebuchet MS" w:cs="Arial"/>
          <w:b/>
          <w:bCs/>
          <w:sz w:val="20"/>
          <w:szCs w:val="20"/>
          <w:lang w:eastAsia="pl-PL"/>
        </w:rPr>
      </w:pPr>
    </w:p>
    <w:p w:rsidR="00B300D5" w:rsidRDefault="00D7435B" w:rsidP="00B10630">
      <w:pPr>
        <w:spacing w:after="0" w:line="300" w:lineRule="exact"/>
        <w:ind w:left="45" w:hanging="28"/>
        <w:jc w:val="both"/>
        <w:rPr>
          <w:rFonts w:ascii="Trebuchet MS" w:hAnsi="Trebuchet MS" w:cs="Trebuchet MS"/>
          <w:bCs/>
          <w:sz w:val="20"/>
          <w:szCs w:val="20"/>
        </w:rPr>
      </w:pPr>
      <w:r w:rsidRPr="00B10630">
        <w:rPr>
          <w:rFonts w:ascii="Trebuchet MS" w:eastAsia="Times New Roman" w:hAnsi="Trebuchet MS" w:cs="Arial"/>
          <w:b/>
          <w:bCs/>
          <w:sz w:val="20"/>
          <w:szCs w:val="20"/>
          <w:lang w:eastAsia="pl-PL"/>
        </w:rPr>
        <w:t xml:space="preserve">1. </w:t>
      </w:r>
      <w:r w:rsidR="0069015E" w:rsidRPr="00B10630">
        <w:rPr>
          <w:rFonts w:ascii="Trebuchet MS" w:hAnsi="Trebuchet MS" w:cs="Arial"/>
          <w:b/>
          <w:bCs/>
          <w:color w:val="000000"/>
          <w:sz w:val="20"/>
          <w:szCs w:val="20"/>
        </w:rPr>
        <w:t>Przedmiotem  zadania je</w:t>
      </w:r>
      <w:r w:rsidR="0069015E" w:rsidRPr="0072219C">
        <w:rPr>
          <w:rFonts w:ascii="Trebuchet MS" w:hAnsi="Trebuchet MS" w:cs="Trebuchet MS"/>
          <w:b/>
          <w:bCs/>
          <w:color w:val="000000"/>
          <w:sz w:val="20"/>
          <w:szCs w:val="20"/>
        </w:rPr>
        <w:t xml:space="preserve">st </w:t>
      </w:r>
      <w:r w:rsidR="00B300D5">
        <w:rPr>
          <w:rFonts w:ascii="Trebuchet MS" w:hAnsi="Trebuchet MS" w:cs="Trebuchet MS"/>
          <w:bCs/>
          <w:sz w:val="20"/>
          <w:szCs w:val="20"/>
        </w:rPr>
        <w:t>:</w:t>
      </w:r>
    </w:p>
    <w:p w:rsidR="00B300D5" w:rsidRDefault="00B300D5" w:rsidP="00B10630">
      <w:pPr>
        <w:spacing w:after="0" w:line="300" w:lineRule="exact"/>
        <w:ind w:left="45" w:hanging="28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bCs/>
          <w:sz w:val="20"/>
          <w:szCs w:val="20"/>
        </w:rPr>
        <w:t>-</w:t>
      </w:r>
      <w:r>
        <w:rPr>
          <w:rFonts w:ascii="Trebuchet MS" w:hAnsi="Trebuchet MS" w:cs="Trebuchet MS"/>
          <w:bCs/>
          <w:sz w:val="20"/>
          <w:szCs w:val="20"/>
        </w:rPr>
        <w:tab/>
        <w:t>świadczenie usług opiekuńczych</w:t>
      </w:r>
      <w:r>
        <w:rPr>
          <w:rFonts w:ascii="Trebuchet MS" w:hAnsi="Trebuchet MS" w:cs="Trebuchet MS"/>
          <w:sz w:val="20"/>
          <w:szCs w:val="20"/>
        </w:rPr>
        <w:t xml:space="preserve"> </w:t>
      </w:r>
      <w:r w:rsidR="00BF3E64">
        <w:rPr>
          <w:rFonts w:ascii="Trebuchet MS" w:hAnsi="Trebuchet MS" w:cs="Trebuchet MS"/>
          <w:sz w:val="20"/>
          <w:szCs w:val="20"/>
        </w:rPr>
        <w:t xml:space="preserve">mieszkańcom Rudy Śląskiej </w:t>
      </w:r>
      <w:r>
        <w:rPr>
          <w:rFonts w:ascii="Trebuchet MS" w:hAnsi="Trebuchet MS" w:cs="Trebuchet MS"/>
          <w:sz w:val="20"/>
          <w:szCs w:val="20"/>
        </w:rPr>
        <w:t xml:space="preserve">w miejscu ich zamieszkania, </w:t>
      </w:r>
    </w:p>
    <w:p w:rsidR="00C04456" w:rsidRDefault="00B300D5" w:rsidP="00B10630">
      <w:pPr>
        <w:spacing w:after="0" w:line="300" w:lineRule="exact"/>
        <w:ind w:left="45" w:hanging="28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-</w:t>
      </w:r>
      <w:r>
        <w:rPr>
          <w:rFonts w:ascii="Trebuchet MS" w:hAnsi="Trebuchet MS" w:cs="Trebuchet MS"/>
          <w:sz w:val="20"/>
          <w:szCs w:val="20"/>
        </w:rPr>
        <w:tab/>
      </w:r>
      <w:r w:rsidRPr="005C292D">
        <w:rPr>
          <w:rFonts w:ascii="Trebuchet MS" w:hAnsi="Trebuchet MS" w:cs="Trebuchet MS"/>
          <w:sz w:val="20"/>
          <w:szCs w:val="20"/>
        </w:rPr>
        <w:t xml:space="preserve">poprawa funkcjonowania osób, które doświadczają ograniczeń w zaspokajaniu </w:t>
      </w:r>
      <w:r>
        <w:rPr>
          <w:rFonts w:ascii="Trebuchet MS" w:hAnsi="Trebuchet MS" w:cs="Trebuchet MS"/>
          <w:sz w:val="20"/>
          <w:szCs w:val="20"/>
        </w:rPr>
        <w:tab/>
      </w:r>
      <w:r w:rsidRPr="005C292D">
        <w:rPr>
          <w:rFonts w:ascii="Trebuchet MS" w:hAnsi="Trebuchet MS" w:cs="Trebuchet MS"/>
          <w:sz w:val="20"/>
          <w:szCs w:val="20"/>
        </w:rPr>
        <w:t xml:space="preserve">podstawowych i niezbędnych potrzeb życiowych, kompensowanie utraconej samodzielności </w:t>
      </w:r>
      <w:r>
        <w:rPr>
          <w:rFonts w:ascii="Trebuchet MS" w:hAnsi="Trebuchet MS" w:cs="Trebuchet MS"/>
          <w:sz w:val="20"/>
          <w:szCs w:val="20"/>
        </w:rPr>
        <w:tab/>
      </w:r>
      <w:r w:rsidRPr="005C292D">
        <w:rPr>
          <w:rFonts w:ascii="Trebuchet MS" w:hAnsi="Trebuchet MS" w:cs="Trebuchet MS"/>
          <w:sz w:val="20"/>
          <w:szCs w:val="20"/>
        </w:rPr>
        <w:t xml:space="preserve">działaniami umożliwiającymi tym osobom dalsze funkcjonowanie w swoim środowisku </w:t>
      </w:r>
      <w:r w:rsidR="009E27CF">
        <w:rPr>
          <w:rFonts w:ascii="Trebuchet MS" w:hAnsi="Trebuchet MS" w:cs="Trebuchet MS"/>
          <w:sz w:val="20"/>
          <w:szCs w:val="20"/>
        </w:rPr>
        <w:tab/>
      </w:r>
      <w:r w:rsidRPr="005C292D">
        <w:rPr>
          <w:rFonts w:ascii="Trebuchet MS" w:hAnsi="Trebuchet MS" w:cs="Trebuchet MS"/>
          <w:sz w:val="20"/>
          <w:szCs w:val="20"/>
        </w:rPr>
        <w:t>zamieszkania</w:t>
      </w:r>
    </w:p>
    <w:p w:rsidR="00181809" w:rsidRPr="00B10630" w:rsidRDefault="00C04456" w:rsidP="00B10630">
      <w:pPr>
        <w:spacing w:after="0" w:line="300" w:lineRule="exact"/>
        <w:ind w:left="45" w:hanging="28"/>
        <w:jc w:val="both"/>
        <w:rPr>
          <w:b/>
        </w:rPr>
      </w:pP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</w:r>
      <w:r w:rsidR="00181809" w:rsidRPr="00B10630">
        <w:rPr>
          <w:rFonts w:ascii="Trebuchet MS" w:hAnsi="Trebuchet MS" w:cs="Trebuchet MS"/>
          <w:b/>
          <w:sz w:val="20"/>
          <w:szCs w:val="20"/>
          <w:lang w:eastAsia="pl-PL"/>
        </w:rPr>
        <w:t>w ilości 1000 godzin</w:t>
      </w:r>
      <w:r w:rsidR="00C52276" w:rsidRPr="00B10630">
        <w:rPr>
          <w:rFonts w:ascii="Trebuchet MS" w:hAnsi="Trebuchet MS" w:cs="Trebuchet MS"/>
          <w:b/>
          <w:sz w:val="20"/>
          <w:szCs w:val="20"/>
          <w:lang w:eastAsia="pl-PL"/>
        </w:rPr>
        <w:t>.</w:t>
      </w:r>
    </w:p>
    <w:p w:rsidR="00E8606A" w:rsidRDefault="00E8606A" w:rsidP="00E8606A">
      <w:pPr>
        <w:pStyle w:val="Akapitzlist1"/>
        <w:spacing w:after="240" w:line="240" w:lineRule="auto"/>
        <w:ind w:left="360"/>
        <w:jc w:val="both"/>
        <w:rPr>
          <w:rFonts w:ascii="Trebuchet MS" w:hAnsi="Trebuchet MS" w:cs="Trebuchet MS"/>
          <w:b/>
          <w:sz w:val="20"/>
          <w:szCs w:val="20"/>
        </w:rPr>
      </w:pPr>
    </w:p>
    <w:p w:rsidR="00E8606A" w:rsidRDefault="00E8606A" w:rsidP="00E8606A">
      <w:pPr>
        <w:pStyle w:val="Akapitzlist1"/>
        <w:spacing w:after="240" w:line="240" w:lineRule="auto"/>
        <w:ind w:left="36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b/>
          <w:sz w:val="20"/>
          <w:szCs w:val="20"/>
        </w:rPr>
        <w:t>Usługi opiekuńcze</w:t>
      </w:r>
      <w:r>
        <w:rPr>
          <w:rFonts w:ascii="Trebuchet MS" w:hAnsi="Trebuchet MS" w:cs="Trebuchet MS"/>
          <w:sz w:val="20"/>
          <w:szCs w:val="20"/>
        </w:rPr>
        <w:t xml:space="preserve"> obejmują pomoc w zaspokajaniu codziennych potrzeb życiowych, opiekę higieniczną oraz w miarę możliwości, zapewnienie kontaktów z otoczeniem. Szczegółowy zakres przedmiotowy usług opiekuńczych obejmuje:</w:t>
      </w:r>
    </w:p>
    <w:p w:rsidR="00E8606A" w:rsidRDefault="00E8606A" w:rsidP="00E8606A">
      <w:pPr>
        <w:pStyle w:val="western"/>
        <w:spacing w:before="0" w:after="0"/>
        <w:ind w:left="360"/>
        <w:rPr>
          <w:rFonts w:ascii="Trebuchet MS" w:hAnsi="Trebuchet MS" w:cs="Trebuchet MS"/>
          <w:sz w:val="20"/>
          <w:szCs w:val="20"/>
          <w:u w:val="single"/>
        </w:rPr>
      </w:pPr>
      <w:r>
        <w:rPr>
          <w:rFonts w:ascii="Trebuchet MS" w:hAnsi="Trebuchet MS" w:cs="Trebuchet MS"/>
          <w:b/>
          <w:sz w:val="20"/>
          <w:szCs w:val="20"/>
          <w:u w:val="single"/>
        </w:rPr>
        <w:t>u osób samotnych</w:t>
      </w:r>
      <w:r>
        <w:rPr>
          <w:rFonts w:ascii="Trebuchet MS" w:hAnsi="Trebuchet MS" w:cs="Trebuchet MS"/>
          <w:sz w:val="20"/>
          <w:szCs w:val="20"/>
          <w:u w:val="single"/>
        </w:rPr>
        <w:t>:</w:t>
      </w:r>
    </w:p>
    <w:p w:rsidR="00E8606A" w:rsidRDefault="00E8606A" w:rsidP="00E8606A">
      <w:pPr>
        <w:pStyle w:val="western"/>
        <w:numPr>
          <w:ilvl w:val="0"/>
          <w:numId w:val="74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zakupy artykułów spożywczych i innych potrzebnych w gospodarstwie domowym;</w:t>
      </w:r>
    </w:p>
    <w:p w:rsidR="00E8606A" w:rsidRPr="00C7383B" w:rsidRDefault="00E8606A" w:rsidP="00E8606A">
      <w:pPr>
        <w:pStyle w:val="western"/>
        <w:numPr>
          <w:ilvl w:val="0"/>
          <w:numId w:val="74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przygotowanie posiłków z uwzględnieniem diety, w tym jednego posiłku gorącego;</w:t>
      </w:r>
    </w:p>
    <w:p w:rsidR="00E8606A" w:rsidRDefault="00E8606A" w:rsidP="00E8606A">
      <w:pPr>
        <w:pStyle w:val="western"/>
        <w:numPr>
          <w:ilvl w:val="0"/>
          <w:numId w:val="74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dostarczenie posiłku;</w:t>
      </w:r>
    </w:p>
    <w:p w:rsidR="00E8606A" w:rsidRPr="00C7383B" w:rsidRDefault="00E8606A" w:rsidP="00E8606A">
      <w:pPr>
        <w:pStyle w:val="western"/>
        <w:numPr>
          <w:ilvl w:val="0"/>
          <w:numId w:val="74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pomoc przy spożywaniu posiłku;</w:t>
      </w:r>
    </w:p>
    <w:p w:rsidR="00E8606A" w:rsidRPr="00C7383B" w:rsidRDefault="00E8606A" w:rsidP="00E8606A">
      <w:pPr>
        <w:pStyle w:val="western"/>
        <w:numPr>
          <w:ilvl w:val="0"/>
          <w:numId w:val="74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utrzymanie w czystości naczyń stołowych, kuchennych i innego s</w:t>
      </w:r>
      <w:r>
        <w:rPr>
          <w:rFonts w:ascii="Trebuchet MS" w:hAnsi="Trebuchet MS" w:cs="Trebuchet MS"/>
          <w:sz w:val="20"/>
          <w:szCs w:val="20"/>
        </w:rPr>
        <w:t xml:space="preserve">przętu gospodarstwa </w:t>
      </w:r>
      <w:r w:rsidRPr="00C7383B">
        <w:rPr>
          <w:rFonts w:ascii="Trebuchet MS" w:hAnsi="Trebuchet MS" w:cs="Trebuchet MS"/>
          <w:sz w:val="20"/>
          <w:szCs w:val="20"/>
        </w:rPr>
        <w:t>domowego, służącego podopiecznemu;</w:t>
      </w:r>
    </w:p>
    <w:p w:rsidR="00E8606A" w:rsidRPr="00C7383B" w:rsidRDefault="00E8606A" w:rsidP="00E8606A">
      <w:pPr>
        <w:pStyle w:val="western"/>
        <w:numPr>
          <w:ilvl w:val="0"/>
          <w:numId w:val="74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utrzymanie w czystości sprzętu sanitarnego i urządzeń sanitarnych;</w:t>
      </w:r>
    </w:p>
    <w:p w:rsidR="00E8606A" w:rsidRPr="00C7383B" w:rsidRDefault="00E8606A" w:rsidP="00E8606A">
      <w:pPr>
        <w:pStyle w:val="western"/>
        <w:numPr>
          <w:ilvl w:val="0"/>
          <w:numId w:val="74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zmiana bielizny osobistej, pościelowej, przesłanie łóżka;</w:t>
      </w:r>
    </w:p>
    <w:p w:rsidR="00E8606A" w:rsidRPr="00C7383B" w:rsidRDefault="00E8606A" w:rsidP="00E8606A">
      <w:pPr>
        <w:pStyle w:val="western"/>
        <w:numPr>
          <w:ilvl w:val="0"/>
          <w:numId w:val="74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lastRenderedPageBreak/>
        <w:t>pranie bielizny osobistej, pościelowej oraz odzieży podopiecznego;</w:t>
      </w:r>
    </w:p>
    <w:p w:rsidR="00E8606A" w:rsidRPr="00C7383B" w:rsidRDefault="00E8606A" w:rsidP="00E8606A">
      <w:pPr>
        <w:pStyle w:val="western"/>
        <w:numPr>
          <w:ilvl w:val="0"/>
          <w:numId w:val="74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 xml:space="preserve">dbanie o czystość bielizny osobistej, pościelowej oraz odzieży podopiecznego /oddawanie </w:t>
      </w:r>
      <w:r w:rsidRPr="00C7383B">
        <w:rPr>
          <w:rFonts w:ascii="Trebuchet MS" w:hAnsi="Trebuchet MS" w:cs="Trebuchet MS"/>
          <w:sz w:val="20"/>
          <w:szCs w:val="20"/>
        </w:rPr>
        <w:br/>
        <w:t>do pralni;</w:t>
      </w:r>
    </w:p>
    <w:p w:rsidR="00E8606A" w:rsidRPr="00C7383B" w:rsidRDefault="00E8606A" w:rsidP="00E8606A">
      <w:pPr>
        <w:pStyle w:val="western"/>
        <w:numPr>
          <w:ilvl w:val="0"/>
          <w:numId w:val="74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palenie w piecu, przynoszenie węgla;</w:t>
      </w:r>
    </w:p>
    <w:p w:rsidR="00E8606A" w:rsidRPr="008856A2" w:rsidRDefault="00E8606A" w:rsidP="00E8606A">
      <w:pPr>
        <w:pStyle w:val="western"/>
        <w:numPr>
          <w:ilvl w:val="0"/>
          <w:numId w:val="74"/>
        </w:numPr>
        <w:tabs>
          <w:tab w:val="left" w:pos="360"/>
        </w:tabs>
        <w:spacing w:before="0" w:beforeAutospacing="0" w:after="0"/>
        <w:jc w:val="both"/>
        <w:rPr>
          <w:rFonts w:ascii="Trebuchet MS" w:hAnsi="Trebuchet MS" w:cs="Trebuchet MS"/>
          <w:sz w:val="20"/>
          <w:szCs w:val="20"/>
        </w:rPr>
      </w:pPr>
      <w:r w:rsidRPr="008856A2">
        <w:rPr>
          <w:rFonts w:ascii="Trebuchet MS" w:hAnsi="Trebuchet MS" w:cs="Trebuchet MS"/>
          <w:sz w:val="20"/>
          <w:szCs w:val="20"/>
        </w:rPr>
        <w:t>utrzymywanie w czystości pomieszczeń użytkowanych przez osobę korzystającą z pomocy:</w:t>
      </w:r>
    </w:p>
    <w:p w:rsidR="00E8606A" w:rsidRDefault="00E8606A" w:rsidP="00E8606A">
      <w:pPr>
        <w:pStyle w:val="western"/>
        <w:numPr>
          <w:ilvl w:val="0"/>
          <w:numId w:val="73"/>
        </w:numPr>
        <w:tabs>
          <w:tab w:val="left" w:pos="360"/>
        </w:tabs>
        <w:spacing w:before="0" w:beforeAutospacing="0" w:after="0"/>
        <w:ind w:left="1134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wykonywanie porządków bieżących,</w:t>
      </w:r>
    </w:p>
    <w:p w:rsidR="00E8606A" w:rsidRPr="00C7383B" w:rsidRDefault="00E8606A" w:rsidP="00E8606A">
      <w:pPr>
        <w:pStyle w:val="western"/>
        <w:numPr>
          <w:ilvl w:val="0"/>
          <w:numId w:val="73"/>
        </w:numPr>
        <w:tabs>
          <w:tab w:val="left" w:pos="360"/>
        </w:tabs>
        <w:spacing w:before="0" w:beforeAutospacing="0" w:after="60"/>
        <w:ind w:left="1134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mycie okien (raz na trzy miesiące);</w:t>
      </w:r>
    </w:p>
    <w:p w:rsidR="00E8606A" w:rsidRPr="00C7383B" w:rsidRDefault="00E8606A" w:rsidP="00E8606A">
      <w:pPr>
        <w:pStyle w:val="western"/>
        <w:numPr>
          <w:ilvl w:val="0"/>
          <w:numId w:val="75"/>
        </w:numPr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organizowanie spacerów;</w:t>
      </w:r>
    </w:p>
    <w:p w:rsidR="00E8606A" w:rsidRPr="00C7383B" w:rsidRDefault="00E8606A" w:rsidP="00E8606A">
      <w:pPr>
        <w:pStyle w:val="western"/>
        <w:numPr>
          <w:ilvl w:val="0"/>
          <w:numId w:val="75"/>
        </w:numPr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podtrzymywanie indywidualnych zainteresowań oraz pomoc w zaspakajaniu potrzeb</w:t>
      </w:r>
      <w:r w:rsidRPr="00C7383B">
        <w:rPr>
          <w:rFonts w:ascii="Trebuchet MS" w:hAnsi="Trebuchet MS" w:cs="Trebuchet MS"/>
          <w:sz w:val="20"/>
          <w:szCs w:val="20"/>
        </w:rPr>
        <w:br/>
        <w:t>duchowych (dostarczanie prasy, książek, czytanie, organizowanie kontaktów sąsiedzkich,</w:t>
      </w:r>
      <w:r w:rsidRPr="00C7383B">
        <w:rPr>
          <w:rFonts w:ascii="Trebuchet MS" w:hAnsi="Trebuchet MS" w:cs="Trebuchet MS"/>
          <w:sz w:val="20"/>
          <w:szCs w:val="20"/>
        </w:rPr>
        <w:br/>
        <w:t xml:space="preserve">zachęcanie do wykonywania robótek ręcznych), podtrzymywanie kontaktów z otoczeniem </w:t>
      </w:r>
      <w:r w:rsidRPr="00C7383B">
        <w:rPr>
          <w:rFonts w:ascii="Trebuchet MS" w:hAnsi="Trebuchet MS" w:cs="Trebuchet MS"/>
          <w:sz w:val="20"/>
          <w:szCs w:val="20"/>
        </w:rPr>
        <w:br/>
        <w:t>i rodziną;</w:t>
      </w:r>
    </w:p>
    <w:p w:rsidR="00E8606A" w:rsidRPr="00C7383B" w:rsidRDefault="00E8606A" w:rsidP="00E8606A">
      <w:pPr>
        <w:pStyle w:val="western"/>
        <w:numPr>
          <w:ilvl w:val="0"/>
          <w:numId w:val="75"/>
        </w:numPr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załatwianie spraw urzędowych;</w:t>
      </w:r>
    </w:p>
    <w:p w:rsidR="00E8606A" w:rsidRPr="00C7383B" w:rsidRDefault="00E8606A" w:rsidP="00E8606A">
      <w:pPr>
        <w:pStyle w:val="western"/>
        <w:numPr>
          <w:ilvl w:val="0"/>
          <w:numId w:val="75"/>
        </w:numPr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zamawianie wizyt lekarskich, realizacja recept;</w:t>
      </w:r>
    </w:p>
    <w:p w:rsidR="00E8606A" w:rsidRPr="00C7383B" w:rsidRDefault="00E8606A" w:rsidP="00E8606A">
      <w:pPr>
        <w:pStyle w:val="western"/>
        <w:numPr>
          <w:ilvl w:val="0"/>
          <w:numId w:val="75"/>
        </w:numPr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pomoc  w utrzymaniu higieny podopiecznego;</w:t>
      </w:r>
    </w:p>
    <w:p w:rsidR="00E8606A" w:rsidRDefault="00E8606A" w:rsidP="00E8606A">
      <w:pPr>
        <w:pStyle w:val="western"/>
        <w:numPr>
          <w:ilvl w:val="0"/>
          <w:numId w:val="75"/>
        </w:numPr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prowadzenie zeszytu wydatków i rozliczanie się z podopiecznym z wydawanych pieniędzy;</w:t>
      </w:r>
    </w:p>
    <w:p w:rsidR="00E8606A" w:rsidRPr="00374F5B" w:rsidRDefault="00E8606A" w:rsidP="00E8606A">
      <w:pPr>
        <w:pStyle w:val="western"/>
        <w:numPr>
          <w:ilvl w:val="0"/>
          <w:numId w:val="75"/>
        </w:numPr>
        <w:spacing w:before="0" w:beforeAutospacing="0" w:after="24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pomoc w dostępie do różnych instytucji.</w:t>
      </w:r>
    </w:p>
    <w:p w:rsidR="00E8606A" w:rsidRDefault="00E8606A" w:rsidP="00E8606A">
      <w:pPr>
        <w:pStyle w:val="western"/>
        <w:spacing w:before="0" w:after="0"/>
        <w:ind w:left="360"/>
        <w:rPr>
          <w:rFonts w:ascii="Trebuchet MS" w:hAnsi="Trebuchet MS" w:cs="Trebuchet MS"/>
          <w:b/>
          <w:sz w:val="20"/>
          <w:szCs w:val="20"/>
          <w:u w:val="single"/>
        </w:rPr>
      </w:pPr>
      <w:r>
        <w:rPr>
          <w:rFonts w:ascii="Trebuchet MS" w:hAnsi="Trebuchet MS" w:cs="Trebuchet MS"/>
          <w:b/>
          <w:sz w:val="20"/>
          <w:szCs w:val="20"/>
          <w:u w:val="single"/>
        </w:rPr>
        <w:t xml:space="preserve">u osób mieszkających wspólnie z rodziną: </w:t>
      </w:r>
    </w:p>
    <w:p w:rsidR="00E8606A" w:rsidRPr="008856A2" w:rsidRDefault="00E8606A" w:rsidP="00E8606A">
      <w:pPr>
        <w:pStyle w:val="Akapitzlist"/>
        <w:numPr>
          <w:ilvl w:val="3"/>
          <w:numId w:val="15"/>
        </w:numPr>
        <w:tabs>
          <w:tab w:val="clear" w:pos="0"/>
          <w:tab w:val="left" w:pos="426"/>
          <w:tab w:val="left" w:pos="708"/>
          <w:tab w:val="num" w:pos="1800"/>
        </w:tabs>
        <w:overflowPunct w:val="0"/>
        <w:autoSpaceDE w:val="0"/>
        <w:spacing w:after="60" w:line="240" w:lineRule="auto"/>
        <w:ind w:left="2880" w:right="284" w:hanging="2454"/>
        <w:contextualSpacing w:val="0"/>
        <w:jc w:val="both"/>
        <w:textAlignment w:val="baseline"/>
        <w:rPr>
          <w:rFonts w:ascii="Trebuchet MS" w:hAnsi="Trebuchet MS" w:cs="Trebuchet MS"/>
          <w:sz w:val="20"/>
          <w:szCs w:val="20"/>
        </w:rPr>
      </w:pPr>
      <w:r w:rsidRPr="008856A2">
        <w:rPr>
          <w:rFonts w:ascii="Trebuchet MS" w:hAnsi="Trebuchet MS" w:cs="Trebuchet MS"/>
          <w:sz w:val="20"/>
          <w:szCs w:val="20"/>
        </w:rPr>
        <w:t>podawanie i pomoc przy spożywaniu posiłków;</w:t>
      </w:r>
    </w:p>
    <w:p w:rsidR="00E8606A" w:rsidRPr="008856A2" w:rsidRDefault="00E8606A" w:rsidP="00E8606A">
      <w:pPr>
        <w:pStyle w:val="Akapitzlist"/>
        <w:numPr>
          <w:ilvl w:val="3"/>
          <w:numId w:val="15"/>
        </w:numPr>
        <w:tabs>
          <w:tab w:val="clear" w:pos="0"/>
          <w:tab w:val="left" w:pos="426"/>
          <w:tab w:val="left" w:pos="708"/>
          <w:tab w:val="num" w:pos="1800"/>
        </w:tabs>
        <w:overflowPunct w:val="0"/>
        <w:autoSpaceDE w:val="0"/>
        <w:spacing w:after="60" w:line="240" w:lineRule="auto"/>
        <w:ind w:left="2880" w:right="284" w:hanging="2454"/>
        <w:contextualSpacing w:val="0"/>
        <w:jc w:val="both"/>
        <w:textAlignment w:val="baseline"/>
        <w:rPr>
          <w:rFonts w:ascii="Trebuchet MS" w:hAnsi="Trebuchet MS" w:cs="Trebuchet MS"/>
          <w:sz w:val="20"/>
          <w:szCs w:val="20"/>
        </w:rPr>
      </w:pPr>
      <w:r w:rsidRPr="008856A2">
        <w:rPr>
          <w:rFonts w:ascii="Trebuchet MS" w:hAnsi="Trebuchet MS" w:cs="Trebuchet MS"/>
          <w:sz w:val="20"/>
          <w:szCs w:val="20"/>
        </w:rPr>
        <w:t xml:space="preserve">utrzymanie w czystości naczyń stołowych używanych przez </w:t>
      </w:r>
      <w:r>
        <w:rPr>
          <w:rFonts w:ascii="Trebuchet MS" w:hAnsi="Trebuchet MS" w:cs="Trebuchet MS"/>
          <w:sz w:val="20"/>
          <w:szCs w:val="20"/>
        </w:rPr>
        <w:t>podopiecznego</w:t>
      </w:r>
      <w:r w:rsidRPr="008856A2">
        <w:rPr>
          <w:rFonts w:ascii="Trebuchet MS" w:hAnsi="Trebuchet MS" w:cs="Trebuchet MS"/>
          <w:sz w:val="20"/>
          <w:szCs w:val="20"/>
        </w:rPr>
        <w:t>;</w:t>
      </w:r>
    </w:p>
    <w:p w:rsidR="00E8606A" w:rsidRPr="008856A2" w:rsidRDefault="00E8606A" w:rsidP="00E8606A">
      <w:pPr>
        <w:pStyle w:val="Akapitzlist"/>
        <w:numPr>
          <w:ilvl w:val="3"/>
          <w:numId w:val="15"/>
        </w:numPr>
        <w:tabs>
          <w:tab w:val="clear" w:pos="0"/>
          <w:tab w:val="left" w:pos="426"/>
          <w:tab w:val="left" w:pos="708"/>
          <w:tab w:val="num" w:pos="1800"/>
        </w:tabs>
        <w:overflowPunct w:val="0"/>
        <w:autoSpaceDE w:val="0"/>
        <w:spacing w:after="60" w:line="240" w:lineRule="auto"/>
        <w:ind w:left="709" w:right="284" w:hanging="283"/>
        <w:contextualSpacing w:val="0"/>
        <w:jc w:val="both"/>
        <w:textAlignment w:val="baseline"/>
        <w:rPr>
          <w:rFonts w:ascii="Trebuchet MS" w:hAnsi="Trebuchet MS" w:cs="Trebuchet MS"/>
          <w:sz w:val="20"/>
          <w:szCs w:val="20"/>
        </w:rPr>
      </w:pPr>
      <w:r w:rsidRPr="008856A2">
        <w:rPr>
          <w:rFonts w:ascii="Trebuchet MS" w:hAnsi="Trebuchet MS" w:cs="Trebuchet MS"/>
          <w:sz w:val="20"/>
          <w:szCs w:val="20"/>
        </w:rPr>
        <w:t>utrzymanie w czystości sprzętu sanitarnego i urządzeń sanitarnych po użyciu przez</w:t>
      </w:r>
      <w:r w:rsidRPr="008856A2">
        <w:rPr>
          <w:rFonts w:ascii="Trebuchet MS" w:hAnsi="Trebuchet MS" w:cs="Trebuchet MS"/>
          <w:sz w:val="20"/>
          <w:szCs w:val="20"/>
        </w:rPr>
        <w:br/>
      </w:r>
      <w:r>
        <w:rPr>
          <w:rFonts w:ascii="Trebuchet MS" w:hAnsi="Trebuchet MS" w:cs="Trebuchet MS"/>
          <w:sz w:val="20"/>
          <w:szCs w:val="20"/>
        </w:rPr>
        <w:t>podopiecznego</w:t>
      </w:r>
      <w:r w:rsidRPr="008856A2">
        <w:rPr>
          <w:rFonts w:ascii="Trebuchet MS" w:hAnsi="Trebuchet MS" w:cs="Trebuchet MS"/>
          <w:sz w:val="20"/>
          <w:szCs w:val="20"/>
        </w:rPr>
        <w:t>;</w:t>
      </w:r>
    </w:p>
    <w:p w:rsidR="00E8606A" w:rsidRPr="008856A2" w:rsidRDefault="00E8606A" w:rsidP="00E8606A">
      <w:pPr>
        <w:pStyle w:val="Akapitzlist"/>
        <w:numPr>
          <w:ilvl w:val="3"/>
          <w:numId w:val="15"/>
        </w:numPr>
        <w:tabs>
          <w:tab w:val="clear" w:pos="0"/>
          <w:tab w:val="left" w:pos="426"/>
          <w:tab w:val="left" w:pos="708"/>
          <w:tab w:val="num" w:pos="1800"/>
        </w:tabs>
        <w:overflowPunct w:val="0"/>
        <w:autoSpaceDE w:val="0"/>
        <w:spacing w:after="60" w:line="240" w:lineRule="auto"/>
        <w:ind w:left="709" w:right="284" w:hanging="283"/>
        <w:contextualSpacing w:val="0"/>
        <w:jc w:val="both"/>
        <w:textAlignment w:val="baseline"/>
        <w:rPr>
          <w:rFonts w:ascii="Trebuchet MS" w:hAnsi="Trebuchet MS" w:cs="Trebuchet MS"/>
          <w:sz w:val="20"/>
          <w:szCs w:val="20"/>
        </w:rPr>
      </w:pPr>
      <w:r w:rsidRPr="008856A2">
        <w:rPr>
          <w:rFonts w:ascii="Trebuchet MS" w:hAnsi="Trebuchet MS" w:cs="Trebuchet MS"/>
          <w:sz w:val="20"/>
          <w:szCs w:val="20"/>
        </w:rPr>
        <w:t>zmianę bielizny osobistej, pościelowej, przesłanie łóżka;</w:t>
      </w:r>
    </w:p>
    <w:p w:rsidR="00E8606A" w:rsidRPr="008856A2" w:rsidRDefault="00E8606A" w:rsidP="00E8606A">
      <w:pPr>
        <w:pStyle w:val="Akapitzlist"/>
        <w:numPr>
          <w:ilvl w:val="3"/>
          <w:numId w:val="15"/>
        </w:numPr>
        <w:tabs>
          <w:tab w:val="clear" w:pos="0"/>
          <w:tab w:val="left" w:pos="426"/>
          <w:tab w:val="left" w:pos="708"/>
          <w:tab w:val="num" w:pos="1800"/>
        </w:tabs>
        <w:overflowPunct w:val="0"/>
        <w:autoSpaceDE w:val="0"/>
        <w:spacing w:after="60" w:line="240" w:lineRule="auto"/>
        <w:ind w:left="709" w:right="284" w:hanging="283"/>
        <w:contextualSpacing w:val="0"/>
        <w:jc w:val="both"/>
        <w:textAlignment w:val="baseline"/>
        <w:rPr>
          <w:rFonts w:ascii="Trebuchet MS" w:hAnsi="Trebuchet MS" w:cs="Trebuchet MS"/>
          <w:sz w:val="20"/>
          <w:szCs w:val="20"/>
        </w:rPr>
      </w:pPr>
      <w:r w:rsidRPr="008856A2">
        <w:rPr>
          <w:rFonts w:ascii="Trebuchet MS" w:hAnsi="Trebuchet MS" w:cs="Trebuchet MS"/>
          <w:sz w:val="20"/>
          <w:szCs w:val="20"/>
        </w:rPr>
        <w:t xml:space="preserve">palenie w piecu w pomieszczeniach użytkowanych przez </w:t>
      </w:r>
      <w:r>
        <w:rPr>
          <w:rFonts w:ascii="Trebuchet MS" w:hAnsi="Trebuchet MS" w:cs="Trebuchet MS"/>
          <w:sz w:val="20"/>
          <w:szCs w:val="20"/>
        </w:rPr>
        <w:t>podopiecznego</w:t>
      </w:r>
      <w:r w:rsidRPr="008856A2">
        <w:rPr>
          <w:rFonts w:ascii="Trebuchet MS" w:hAnsi="Trebuchet MS" w:cs="Trebuchet MS"/>
          <w:sz w:val="20"/>
          <w:szCs w:val="20"/>
        </w:rPr>
        <w:t>;</w:t>
      </w:r>
    </w:p>
    <w:p w:rsidR="00E8606A" w:rsidRPr="008856A2" w:rsidRDefault="00E8606A" w:rsidP="00E8606A">
      <w:pPr>
        <w:pStyle w:val="Akapitzlist"/>
        <w:numPr>
          <w:ilvl w:val="3"/>
          <w:numId w:val="15"/>
        </w:numPr>
        <w:tabs>
          <w:tab w:val="clear" w:pos="0"/>
          <w:tab w:val="left" w:pos="426"/>
          <w:tab w:val="left" w:pos="708"/>
          <w:tab w:val="num" w:pos="1800"/>
        </w:tabs>
        <w:overflowPunct w:val="0"/>
        <w:autoSpaceDE w:val="0"/>
        <w:spacing w:after="60" w:line="240" w:lineRule="auto"/>
        <w:ind w:left="709" w:right="284" w:hanging="283"/>
        <w:contextualSpacing w:val="0"/>
        <w:jc w:val="both"/>
        <w:textAlignment w:val="baseline"/>
        <w:rPr>
          <w:rFonts w:ascii="Trebuchet MS" w:hAnsi="Trebuchet MS" w:cs="Trebuchet MS"/>
          <w:sz w:val="20"/>
          <w:szCs w:val="20"/>
        </w:rPr>
      </w:pPr>
      <w:r w:rsidRPr="008856A2">
        <w:rPr>
          <w:rFonts w:ascii="Trebuchet MS" w:hAnsi="Trebuchet MS" w:cs="Trebuchet MS"/>
          <w:sz w:val="20"/>
          <w:szCs w:val="20"/>
        </w:rPr>
        <w:t>podtrzymywanie indywidualnych zainteresowań, organizowanie czasu wolnego (lektura książek, zachęcanie do wykonywania prac ręcznych, spacery);</w:t>
      </w:r>
    </w:p>
    <w:p w:rsidR="00E8606A" w:rsidRPr="008856A2" w:rsidRDefault="00E8606A" w:rsidP="00E8606A">
      <w:pPr>
        <w:pStyle w:val="Akapitzlist"/>
        <w:numPr>
          <w:ilvl w:val="3"/>
          <w:numId w:val="15"/>
        </w:numPr>
        <w:tabs>
          <w:tab w:val="clear" w:pos="0"/>
          <w:tab w:val="left" w:pos="426"/>
          <w:tab w:val="left" w:pos="708"/>
          <w:tab w:val="num" w:pos="1800"/>
        </w:tabs>
        <w:overflowPunct w:val="0"/>
        <w:autoSpaceDE w:val="0"/>
        <w:spacing w:after="60" w:line="240" w:lineRule="auto"/>
        <w:ind w:left="709" w:right="284" w:hanging="283"/>
        <w:contextualSpacing w:val="0"/>
        <w:jc w:val="both"/>
        <w:textAlignment w:val="baseline"/>
        <w:rPr>
          <w:rFonts w:ascii="Trebuchet MS" w:hAnsi="Trebuchet MS" w:cs="Trebuchet MS"/>
          <w:sz w:val="20"/>
          <w:szCs w:val="20"/>
        </w:rPr>
      </w:pPr>
      <w:r w:rsidRPr="008856A2">
        <w:rPr>
          <w:rFonts w:ascii="Trebuchet MS" w:hAnsi="Trebuchet MS" w:cs="Trebuchet MS"/>
          <w:sz w:val="20"/>
          <w:szCs w:val="20"/>
        </w:rPr>
        <w:t>zamawianie wizyt lekarskich w przypadkach nagłych, realizowanie recept, jeżeli sytuacja tego wymaga;</w:t>
      </w:r>
    </w:p>
    <w:p w:rsidR="00E8606A" w:rsidRPr="008856A2" w:rsidRDefault="00E8606A" w:rsidP="00E8606A">
      <w:pPr>
        <w:pStyle w:val="Akapitzlist"/>
        <w:numPr>
          <w:ilvl w:val="3"/>
          <w:numId w:val="15"/>
        </w:numPr>
        <w:tabs>
          <w:tab w:val="clear" w:pos="0"/>
          <w:tab w:val="left" w:pos="426"/>
          <w:tab w:val="left" w:pos="708"/>
          <w:tab w:val="num" w:pos="1800"/>
        </w:tabs>
        <w:overflowPunct w:val="0"/>
        <w:autoSpaceDE w:val="0"/>
        <w:spacing w:after="60" w:line="240" w:lineRule="auto"/>
        <w:ind w:left="709" w:right="284" w:hanging="283"/>
        <w:contextualSpacing w:val="0"/>
        <w:jc w:val="both"/>
        <w:textAlignment w:val="baseline"/>
        <w:rPr>
          <w:rFonts w:ascii="Trebuchet MS" w:hAnsi="Trebuchet MS" w:cs="Trebuchet MS"/>
          <w:bCs/>
          <w:sz w:val="20"/>
          <w:szCs w:val="20"/>
        </w:rPr>
      </w:pPr>
      <w:r w:rsidRPr="008856A2">
        <w:rPr>
          <w:rFonts w:ascii="Trebuchet MS" w:hAnsi="Trebuchet MS" w:cs="Trebuchet MS"/>
          <w:sz w:val="20"/>
          <w:szCs w:val="20"/>
        </w:rPr>
        <w:t>pomoc w dostępie do różnych instytucji.</w:t>
      </w:r>
    </w:p>
    <w:p w:rsidR="00E8606A" w:rsidRPr="00C375BB" w:rsidRDefault="00E8606A">
      <w:pPr>
        <w:pStyle w:val="western"/>
        <w:spacing w:before="0" w:after="120"/>
        <w:ind w:left="360"/>
        <w:rPr>
          <w:rFonts w:ascii="Trebuchet MS" w:hAnsi="Trebuchet MS" w:cs="Trebuchet MS"/>
          <w:bCs/>
          <w:sz w:val="20"/>
          <w:szCs w:val="20"/>
        </w:rPr>
      </w:pPr>
      <w:r w:rsidRPr="00C375BB">
        <w:rPr>
          <w:rFonts w:ascii="Trebuchet MS" w:hAnsi="Trebuchet MS" w:cs="Trebuchet MS"/>
          <w:b/>
          <w:sz w:val="20"/>
          <w:szCs w:val="20"/>
        </w:rPr>
        <w:t>Wymiar usług</w:t>
      </w:r>
      <w:r w:rsidR="00BF3E64">
        <w:rPr>
          <w:rFonts w:ascii="Trebuchet MS" w:hAnsi="Trebuchet MS" w:cs="Trebuchet MS"/>
          <w:b/>
          <w:sz w:val="20"/>
          <w:szCs w:val="20"/>
        </w:rPr>
        <w:t xml:space="preserve">: </w:t>
      </w:r>
      <w:r w:rsidR="00BF3E64" w:rsidRPr="00C375BB">
        <w:rPr>
          <w:rFonts w:ascii="Trebuchet MS" w:hAnsi="Trebuchet MS" w:cs="Trebuchet MS"/>
          <w:sz w:val="20"/>
          <w:szCs w:val="20"/>
        </w:rPr>
        <w:t>planowana</w:t>
      </w:r>
      <w:r w:rsidR="00BF3E64" w:rsidRPr="00C375BB">
        <w:rPr>
          <w:rFonts w:ascii="Trebuchet MS" w:hAnsi="Trebuchet MS" w:cs="Trebuchet MS"/>
          <w:b/>
          <w:sz w:val="20"/>
          <w:szCs w:val="20"/>
        </w:rPr>
        <w:t xml:space="preserve"> </w:t>
      </w:r>
      <w:r w:rsidR="00BF3E64" w:rsidRPr="00C375BB">
        <w:rPr>
          <w:rFonts w:ascii="Trebuchet MS" w:hAnsi="Trebuchet MS" w:cs="Trebuchet MS"/>
          <w:bCs/>
          <w:sz w:val="20"/>
          <w:szCs w:val="20"/>
        </w:rPr>
        <w:t>szacunkowa liczba godzin usług opiekuńczych wynosi</w:t>
      </w:r>
      <w:r w:rsidR="00BF3E64">
        <w:rPr>
          <w:rFonts w:ascii="Trebuchet MS" w:hAnsi="Trebuchet MS" w:cs="Trebuchet MS"/>
          <w:bCs/>
          <w:sz w:val="20"/>
          <w:szCs w:val="20"/>
        </w:rPr>
        <w:t xml:space="preserve"> 1000. </w:t>
      </w:r>
      <w:r w:rsidR="00BF3E64" w:rsidRPr="00C375BB">
        <w:rPr>
          <w:rFonts w:ascii="Trebuchet MS" w:hAnsi="Trebuchet MS" w:cs="Trebuchet MS"/>
          <w:bCs/>
          <w:sz w:val="20"/>
          <w:szCs w:val="20"/>
        </w:rPr>
        <w:t xml:space="preserve"> Liczba godzin </w:t>
      </w:r>
      <w:r w:rsidR="00BF3E64">
        <w:rPr>
          <w:rFonts w:ascii="Trebuchet MS" w:hAnsi="Trebuchet MS" w:cs="Trebuchet MS"/>
          <w:sz w:val="20"/>
          <w:szCs w:val="20"/>
        </w:rPr>
        <w:t>może ulec zmianie</w:t>
      </w:r>
      <w:r w:rsidR="00BF3E64" w:rsidRPr="00C375BB">
        <w:rPr>
          <w:rFonts w:ascii="Trebuchet MS" w:hAnsi="Trebuchet MS" w:cs="Trebuchet MS"/>
          <w:sz w:val="20"/>
          <w:szCs w:val="20"/>
        </w:rPr>
        <w:t xml:space="preserve"> odpowiednio do rzeczywistych potrzeb Zleceniodawcy, wynikających z bieżącej diagnozy</w:t>
      </w:r>
    </w:p>
    <w:p w:rsidR="00181809" w:rsidRDefault="00181809" w:rsidP="0072219C">
      <w:pPr>
        <w:pStyle w:val="Akapitzlist1"/>
        <w:spacing w:line="300" w:lineRule="exact"/>
        <w:ind w:left="0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A83C10" w:rsidRPr="0072219C" w:rsidRDefault="00A83C10" w:rsidP="0072219C">
      <w:pPr>
        <w:pStyle w:val="Akapitzlist1"/>
        <w:spacing w:line="300" w:lineRule="exact"/>
        <w:ind w:left="0"/>
        <w:jc w:val="both"/>
        <w:rPr>
          <w:rFonts w:ascii="Trebuchet MS" w:hAnsi="Trebuchet MS" w:cs="Trebuchet MS"/>
          <w:color w:val="000000"/>
          <w:sz w:val="20"/>
          <w:szCs w:val="20"/>
        </w:rPr>
      </w:pPr>
      <w:r w:rsidRPr="0072219C">
        <w:rPr>
          <w:rFonts w:ascii="Trebuchet MS" w:hAnsi="Trebuchet MS" w:cs="Trebuchet MS"/>
          <w:color w:val="000000"/>
          <w:sz w:val="20"/>
          <w:szCs w:val="20"/>
        </w:rPr>
        <w:t>Kody CPV:</w:t>
      </w:r>
    </w:p>
    <w:p w:rsidR="00B729D7" w:rsidRPr="0072219C" w:rsidRDefault="005600C8" w:rsidP="0072219C">
      <w:pPr>
        <w:pStyle w:val="Akapitzlist1"/>
        <w:spacing w:line="300" w:lineRule="exact"/>
        <w:ind w:left="0"/>
        <w:jc w:val="both"/>
        <w:rPr>
          <w:rFonts w:ascii="Trebuchet MS" w:hAnsi="Trebuchet MS" w:cs="Trebuchet MS"/>
          <w:color w:val="000000"/>
          <w:sz w:val="20"/>
          <w:szCs w:val="20"/>
        </w:rPr>
      </w:pPr>
      <w:r w:rsidRPr="0072219C">
        <w:rPr>
          <w:rFonts w:ascii="Trebuchet MS" w:hAnsi="Trebuchet MS" w:cs="Trebuchet MS"/>
          <w:color w:val="000000"/>
          <w:sz w:val="20"/>
          <w:szCs w:val="20"/>
        </w:rPr>
        <w:t xml:space="preserve">85000000-9 </w:t>
      </w:r>
      <w:r w:rsidR="00A83C10" w:rsidRPr="0072219C">
        <w:rPr>
          <w:rFonts w:ascii="Trebuchet MS" w:hAnsi="Trebuchet MS" w:cs="Trebuchet MS"/>
          <w:color w:val="000000"/>
          <w:sz w:val="20"/>
          <w:szCs w:val="20"/>
        </w:rPr>
        <w:t xml:space="preserve">- </w:t>
      </w:r>
      <w:r w:rsidRPr="0072219C">
        <w:rPr>
          <w:rFonts w:ascii="Trebuchet MS" w:hAnsi="Trebuchet MS" w:cs="Trebuchet MS"/>
          <w:color w:val="000000"/>
          <w:sz w:val="20"/>
          <w:szCs w:val="20"/>
        </w:rPr>
        <w:t>Usługi w zakresie zdrowia i opieki społecznej</w:t>
      </w:r>
    </w:p>
    <w:p w:rsidR="005600C8" w:rsidRPr="0072219C" w:rsidRDefault="005600C8" w:rsidP="0072219C">
      <w:pPr>
        <w:pStyle w:val="NormalnyWeb"/>
        <w:spacing w:before="0" w:beforeAutospacing="0" w:after="0" w:line="300" w:lineRule="exact"/>
        <w:rPr>
          <w:rFonts w:ascii="Trebuchet MS" w:hAnsi="Trebuchet MS"/>
        </w:rPr>
      </w:pPr>
      <w:r w:rsidRPr="0072219C">
        <w:rPr>
          <w:rFonts w:ascii="Trebuchet MS" w:hAnsi="Trebuchet MS" w:cs="Arial"/>
          <w:sz w:val="20"/>
          <w:szCs w:val="20"/>
        </w:rPr>
        <w:t xml:space="preserve">85312100-0 - </w:t>
      </w:r>
      <w:r w:rsidR="00A83C10" w:rsidRPr="0072219C">
        <w:rPr>
          <w:rFonts w:ascii="Trebuchet MS" w:hAnsi="Trebuchet MS" w:cs="Arial"/>
          <w:sz w:val="20"/>
          <w:szCs w:val="20"/>
        </w:rPr>
        <w:t>U</w:t>
      </w:r>
      <w:r w:rsidRPr="0072219C">
        <w:rPr>
          <w:rFonts w:ascii="Trebuchet MS" w:hAnsi="Trebuchet MS" w:cs="Arial"/>
          <w:sz w:val="20"/>
          <w:szCs w:val="20"/>
        </w:rPr>
        <w:t>sługi opieki dziennej</w:t>
      </w:r>
    </w:p>
    <w:p w:rsidR="005600C8" w:rsidRPr="0072219C" w:rsidRDefault="005600C8" w:rsidP="0072219C">
      <w:pPr>
        <w:pStyle w:val="Akapitzlist1"/>
        <w:spacing w:line="300" w:lineRule="exact"/>
        <w:ind w:left="0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B300D5" w:rsidRDefault="00B729D7" w:rsidP="00B10630">
      <w:pPr>
        <w:pStyle w:val="Akapitzlist1"/>
        <w:spacing w:line="300" w:lineRule="exact"/>
        <w:ind w:left="0"/>
        <w:jc w:val="both"/>
        <w:rPr>
          <w:rFonts w:ascii="Trebuchet MS" w:hAnsi="Trebuchet MS" w:cs="Trebuchet MS"/>
          <w:b/>
          <w:color w:val="000000"/>
          <w:sz w:val="20"/>
          <w:szCs w:val="20"/>
        </w:rPr>
      </w:pPr>
      <w:r w:rsidRPr="0072219C">
        <w:rPr>
          <w:rFonts w:ascii="Trebuchet MS" w:hAnsi="Trebuchet MS" w:cs="Trebuchet MS"/>
          <w:b/>
          <w:color w:val="000000"/>
          <w:sz w:val="20"/>
          <w:szCs w:val="20"/>
        </w:rPr>
        <w:t xml:space="preserve">2. Adresatami zadania </w:t>
      </w:r>
      <w:r w:rsidR="00B300D5">
        <w:rPr>
          <w:rFonts w:ascii="Trebuchet MS" w:hAnsi="Trebuchet MS" w:cs="Trebuchet MS"/>
          <w:b/>
          <w:bCs/>
          <w:color w:val="000000"/>
          <w:sz w:val="20"/>
          <w:szCs w:val="20"/>
        </w:rPr>
        <w:t>:</w:t>
      </w:r>
      <w:r w:rsidR="00B300D5">
        <w:rPr>
          <w:rFonts w:ascii="Trebuchet MS" w:hAnsi="Trebuchet MS" w:cs="Trebuchet MS"/>
          <w:color w:val="000000"/>
          <w:sz w:val="20"/>
          <w:szCs w:val="20"/>
        </w:rPr>
        <w:t xml:space="preserve"> są osoby samotne, które z powodu wieku, choroby lub innych przyczyn wymagają pomocy innych osób a są jej pozbawione oraz osoby, które wymagają pomocy innych osób, a rodzina, a także wspólnie </w:t>
      </w:r>
      <w:r w:rsidR="00681617">
        <w:rPr>
          <w:rFonts w:ascii="Trebuchet MS" w:hAnsi="Trebuchet MS" w:cs="Trebuchet MS"/>
          <w:color w:val="000000"/>
          <w:sz w:val="20"/>
          <w:szCs w:val="20"/>
        </w:rPr>
        <w:t>nie</w:t>
      </w:r>
      <w:r w:rsidR="00B300D5">
        <w:rPr>
          <w:rFonts w:ascii="Trebuchet MS" w:hAnsi="Trebuchet MS" w:cs="Trebuchet MS"/>
          <w:color w:val="000000"/>
          <w:sz w:val="20"/>
          <w:szCs w:val="20"/>
        </w:rPr>
        <w:t xml:space="preserve">zamieszkujący małżonek, wstępni, zstępni nie mogą takiej pomocy zapewnić. </w:t>
      </w:r>
    </w:p>
    <w:p w:rsidR="00F77FE9" w:rsidRPr="0072219C" w:rsidRDefault="00F77FE9" w:rsidP="0072219C">
      <w:pPr>
        <w:pStyle w:val="western"/>
        <w:spacing w:before="0" w:beforeAutospacing="0" w:after="0" w:line="300" w:lineRule="exact"/>
        <w:ind w:left="720"/>
        <w:jc w:val="both"/>
        <w:rPr>
          <w:rFonts w:ascii="Trebuchet MS" w:hAnsi="Trebuchet MS"/>
          <w:sz w:val="20"/>
          <w:szCs w:val="20"/>
        </w:rPr>
      </w:pPr>
    </w:p>
    <w:p w:rsidR="008F62AD" w:rsidRPr="0072219C" w:rsidRDefault="008F62AD" w:rsidP="0072219C">
      <w:pPr>
        <w:pStyle w:val="western"/>
        <w:spacing w:before="0" w:beforeAutospacing="0"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>Miejsce realizacji</w:t>
      </w:r>
      <w:r w:rsidR="00F77FE9" w:rsidRPr="0072219C">
        <w:rPr>
          <w:rFonts w:ascii="Trebuchet MS" w:hAnsi="Trebuchet MS" w:cs="Trebuchet MS"/>
          <w:sz w:val="20"/>
          <w:szCs w:val="20"/>
        </w:rPr>
        <w:t xml:space="preserve"> </w:t>
      </w:r>
      <w:r w:rsidRPr="0072219C">
        <w:rPr>
          <w:rFonts w:ascii="Trebuchet MS" w:hAnsi="Trebuchet MS" w:cs="Trebuchet MS"/>
          <w:sz w:val="20"/>
          <w:szCs w:val="20"/>
        </w:rPr>
        <w:t>-</w:t>
      </w:r>
      <w:r w:rsidR="00F77FE9" w:rsidRPr="0072219C">
        <w:rPr>
          <w:rFonts w:ascii="Trebuchet MS" w:hAnsi="Trebuchet MS" w:cs="Trebuchet MS"/>
          <w:sz w:val="20"/>
          <w:szCs w:val="20"/>
        </w:rPr>
        <w:t xml:space="preserve"> </w:t>
      </w:r>
      <w:r w:rsidRPr="0072219C">
        <w:rPr>
          <w:rFonts w:ascii="Trebuchet MS" w:hAnsi="Trebuchet MS" w:cs="Trebuchet MS"/>
          <w:sz w:val="20"/>
          <w:szCs w:val="20"/>
        </w:rPr>
        <w:t>Miasto Ruda Śląska</w:t>
      </w:r>
      <w:r w:rsidR="00524812">
        <w:rPr>
          <w:rFonts w:ascii="Trebuchet MS" w:hAnsi="Trebuchet MS" w:cs="Trebuchet MS"/>
          <w:sz w:val="20"/>
          <w:szCs w:val="20"/>
        </w:rPr>
        <w:t>.</w:t>
      </w:r>
    </w:p>
    <w:p w:rsidR="009E27CF" w:rsidRPr="0072219C" w:rsidRDefault="009E27CF" w:rsidP="0072219C">
      <w:pPr>
        <w:pStyle w:val="western"/>
        <w:spacing w:before="0" w:beforeAutospacing="0" w:after="0" w:line="300" w:lineRule="exact"/>
        <w:ind w:left="720"/>
        <w:jc w:val="both"/>
        <w:rPr>
          <w:rFonts w:ascii="Trebuchet MS" w:hAnsi="Trebuchet MS"/>
          <w:sz w:val="20"/>
          <w:szCs w:val="20"/>
        </w:rPr>
      </w:pPr>
    </w:p>
    <w:p w:rsidR="00361C27" w:rsidRDefault="009E27CF" w:rsidP="0072219C">
      <w:pPr>
        <w:pStyle w:val="western"/>
        <w:spacing w:before="0" w:beforeAutospacing="0" w:after="0" w:line="300" w:lineRule="exact"/>
        <w:rPr>
          <w:rFonts w:ascii="Trebuchet MS" w:hAnsi="Trebuchet MS" w:cs="Trebuchet MS"/>
          <w:b/>
          <w:bCs/>
          <w:sz w:val="20"/>
          <w:szCs w:val="20"/>
        </w:rPr>
      </w:pPr>
      <w:r>
        <w:rPr>
          <w:rFonts w:ascii="Trebuchet MS" w:hAnsi="Trebuchet MS" w:cs="Trebuchet MS"/>
          <w:b/>
          <w:color w:val="000000"/>
          <w:sz w:val="20"/>
          <w:szCs w:val="20"/>
        </w:rPr>
        <w:t>3</w:t>
      </w:r>
      <w:r w:rsidR="000C1E46" w:rsidRPr="0072219C">
        <w:rPr>
          <w:rFonts w:ascii="Trebuchet MS" w:hAnsi="Trebuchet MS" w:cs="Trebuchet MS"/>
          <w:i/>
          <w:color w:val="000000"/>
          <w:sz w:val="20"/>
          <w:szCs w:val="20"/>
        </w:rPr>
        <w:t xml:space="preserve">. </w:t>
      </w:r>
      <w:r w:rsidR="00361C27" w:rsidRPr="0072219C">
        <w:rPr>
          <w:rFonts w:ascii="Trebuchet MS" w:hAnsi="Trebuchet MS" w:cs="Trebuchet MS"/>
          <w:b/>
          <w:bCs/>
          <w:sz w:val="20"/>
          <w:szCs w:val="20"/>
        </w:rPr>
        <w:t>Warunki dotyczące realizacji zadania:</w:t>
      </w:r>
    </w:p>
    <w:p w:rsidR="00121E10" w:rsidRPr="0072219C" w:rsidRDefault="00121E10" w:rsidP="0072219C">
      <w:pPr>
        <w:pStyle w:val="western"/>
        <w:spacing w:before="0" w:beforeAutospacing="0" w:after="0" w:line="300" w:lineRule="exact"/>
        <w:rPr>
          <w:rFonts w:ascii="Trebuchet MS" w:hAnsi="Trebuchet MS" w:cs="Trebuchet MS"/>
          <w:i/>
          <w:color w:val="000000"/>
          <w:sz w:val="20"/>
          <w:szCs w:val="20"/>
        </w:rPr>
      </w:pPr>
    </w:p>
    <w:p w:rsidR="00121E10" w:rsidRDefault="00121E10" w:rsidP="00121E10">
      <w:pPr>
        <w:pStyle w:val="Akapitzlist"/>
        <w:numPr>
          <w:ilvl w:val="0"/>
          <w:numId w:val="72"/>
        </w:numPr>
        <w:tabs>
          <w:tab w:val="left" w:pos="363"/>
        </w:tabs>
        <w:spacing w:after="120" w:line="240" w:lineRule="auto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iCs/>
          <w:sz w:val="20"/>
          <w:szCs w:val="20"/>
        </w:rPr>
        <w:t xml:space="preserve">Pomoc w formie usług, których niniejsze ogłoszenie dotyczy udzielana jest na podstawie decyzji administracyjnej. Dyrektor Miejskiego Ośrodka Pomocy Społecznej w Rudzie Śląskiej lub inna </w:t>
      </w:r>
      <w:r>
        <w:rPr>
          <w:rFonts w:ascii="Trebuchet MS" w:hAnsi="Trebuchet MS" w:cs="Trebuchet MS"/>
          <w:iCs/>
          <w:sz w:val="20"/>
          <w:szCs w:val="20"/>
        </w:rPr>
        <w:lastRenderedPageBreak/>
        <w:t>upoważniona osoba, przyznając usługi, ustala ich: zakres, okres realizacji, wymiar, miejsce świadczenia oraz wysokość odpłatności za usługi.</w:t>
      </w:r>
    </w:p>
    <w:p w:rsidR="00121E10" w:rsidRDefault="00121E10" w:rsidP="00121E10">
      <w:pPr>
        <w:pStyle w:val="Akapitzlist"/>
        <w:numPr>
          <w:ilvl w:val="0"/>
          <w:numId w:val="72"/>
        </w:numPr>
        <w:tabs>
          <w:tab w:val="left" w:pos="363"/>
        </w:tabs>
        <w:spacing w:after="120" w:line="240" w:lineRule="auto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Usługi świadczone są przez 7 dni w tygodniu, w tym w dni wolne od pracy oraz dni świąteczne (soboty, niedziele i święta), w godzinach rannych, popołudniowych, oraz w razie potrzeb</w:t>
      </w:r>
      <w:r>
        <w:rPr>
          <w:rFonts w:ascii="Trebuchet MS" w:hAnsi="Trebuchet MS" w:cs="Trebuchet MS"/>
          <w:sz w:val="20"/>
          <w:szCs w:val="20"/>
        </w:rPr>
        <w:br/>
        <w:t>– wieczornych.</w:t>
      </w:r>
    </w:p>
    <w:p w:rsidR="00121E10" w:rsidRDefault="00121E10" w:rsidP="00121E10">
      <w:pPr>
        <w:pStyle w:val="Akapitzlist"/>
        <w:numPr>
          <w:ilvl w:val="0"/>
          <w:numId w:val="72"/>
        </w:numPr>
        <w:tabs>
          <w:tab w:val="left" w:pos="363"/>
        </w:tabs>
        <w:spacing w:after="120" w:line="240" w:lineRule="auto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Faktyczny czas przebywania opiekuna u podopiecznego winien być identyczny jak wskazany </w:t>
      </w:r>
      <w:r>
        <w:rPr>
          <w:rFonts w:ascii="Trebuchet MS" w:hAnsi="Trebuchet MS" w:cs="Trebuchet MS"/>
          <w:sz w:val="20"/>
          <w:szCs w:val="20"/>
        </w:rPr>
        <w:br/>
        <w:t xml:space="preserve">w decyzji administracyjnej. Może on być pomniejszony jedynie w uzgodnieniu z podopiecznym </w:t>
      </w:r>
      <w:r>
        <w:rPr>
          <w:rFonts w:ascii="Trebuchet MS" w:hAnsi="Trebuchet MS" w:cs="Trebuchet MS"/>
          <w:sz w:val="20"/>
          <w:szCs w:val="20"/>
        </w:rPr>
        <w:br/>
        <w:t xml:space="preserve">i wynikać z konieczności dokonywania czynności związanych z opuszczaniem przez opiekuna miejsca pobytu podopiecznego w celach załatwiania jego spraw (jedynie spraw mieszczących </w:t>
      </w:r>
      <w:r>
        <w:rPr>
          <w:rFonts w:ascii="Trebuchet MS" w:hAnsi="Trebuchet MS" w:cs="Trebuchet MS"/>
          <w:sz w:val="20"/>
          <w:szCs w:val="20"/>
        </w:rPr>
        <w:br/>
        <w:t xml:space="preserve">się w zakresie przedmiotowym usługi) poza tym miejscem lub realizacji zaleceń podopiecznego w zakresie wskazanym powyżej. Przy obliczaniu wymiaru godzin świadczenia usług </w:t>
      </w:r>
      <w:r>
        <w:rPr>
          <w:rFonts w:ascii="Trebuchet MS" w:hAnsi="Trebuchet MS" w:cs="Trebuchet MS"/>
          <w:sz w:val="20"/>
          <w:szCs w:val="20"/>
        </w:rPr>
        <w:br/>
        <w:t>nie uwzględnia się czynności przygotowawczych, w szczególności okresu trwania dojazdów opiekunów do osób objętych pomocą.</w:t>
      </w:r>
    </w:p>
    <w:p w:rsidR="00121E10" w:rsidRDefault="00121E10" w:rsidP="00121E10">
      <w:pPr>
        <w:pStyle w:val="Akapitzlist"/>
        <w:numPr>
          <w:ilvl w:val="0"/>
          <w:numId w:val="72"/>
        </w:numPr>
        <w:tabs>
          <w:tab w:val="left" w:pos="363"/>
        </w:tabs>
        <w:spacing w:after="120" w:line="240" w:lineRule="auto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W sytuacjach uzasadnionych – potrzeb</w:t>
      </w:r>
      <w:r w:rsidR="009E27CF">
        <w:rPr>
          <w:rFonts w:ascii="Trebuchet MS" w:hAnsi="Trebuchet MS" w:cs="Trebuchet MS"/>
          <w:sz w:val="20"/>
          <w:szCs w:val="20"/>
        </w:rPr>
        <w:t>ą</w:t>
      </w:r>
      <w:r>
        <w:rPr>
          <w:rFonts w:ascii="Trebuchet MS" w:hAnsi="Trebuchet MS" w:cs="Trebuchet MS"/>
          <w:sz w:val="20"/>
          <w:szCs w:val="20"/>
        </w:rPr>
        <w:t xml:space="preserve"> zapewnienia natychmiastowej opieki - zlecenie                            wykonania usług przez Wykonawcę musi być podjęte niezwłocznie, najpóźniej następnego dnia po uzgodnieniu telefonicznym z pracownikiem Miejskiego Ośrodka Pomocy Społecznej.</w:t>
      </w:r>
    </w:p>
    <w:p w:rsidR="00121E10" w:rsidRDefault="00121E10" w:rsidP="00121E10">
      <w:pPr>
        <w:pStyle w:val="Akapitzlist"/>
        <w:numPr>
          <w:ilvl w:val="0"/>
          <w:numId w:val="72"/>
        </w:numPr>
        <w:tabs>
          <w:tab w:val="left" w:pos="363"/>
        </w:tabs>
        <w:spacing w:after="120" w:line="240" w:lineRule="auto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W przypadku niemożności świadczenia usług przez daną osobę wymagane jest zorganizowanie odpowiedniego zastępstwa, z zachowaniem przez zastępcę wymogów określonych w niniejszym konkursie.</w:t>
      </w:r>
    </w:p>
    <w:p w:rsidR="00121E10" w:rsidRDefault="00121E10" w:rsidP="00121E10">
      <w:pPr>
        <w:pStyle w:val="Akapitzlist"/>
        <w:numPr>
          <w:ilvl w:val="0"/>
          <w:numId w:val="72"/>
        </w:numPr>
        <w:tabs>
          <w:tab w:val="left" w:pos="363"/>
        </w:tabs>
        <w:spacing w:after="120" w:line="240" w:lineRule="auto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Opiekun w zależności od potrzeb współpracuje z pracownikiem socjalnym Miejskiego Ośrodka Pomocy Społecznej, lekarzem, pielęgniarką środowiskową, podmiotami leczniczymi i innymi                instytucjami w sprawach dotyczących podopiecznego.</w:t>
      </w:r>
    </w:p>
    <w:p w:rsidR="00121E10" w:rsidRDefault="00121E10" w:rsidP="00121E10">
      <w:pPr>
        <w:pStyle w:val="Akapitzlist"/>
        <w:numPr>
          <w:ilvl w:val="0"/>
          <w:numId w:val="72"/>
        </w:numPr>
        <w:tabs>
          <w:tab w:val="left" w:pos="363"/>
        </w:tabs>
        <w:spacing w:after="120" w:line="240" w:lineRule="auto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Wykonawca zobowiązany będzie </w:t>
      </w:r>
      <w:r w:rsidR="00681617">
        <w:rPr>
          <w:rFonts w:ascii="Trebuchet MS" w:hAnsi="Trebuchet MS" w:cs="Trebuchet MS"/>
          <w:sz w:val="20"/>
          <w:szCs w:val="20"/>
        </w:rPr>
        <w:t>do niezwłocznego informowania</w:t>
      </w:r>
      <w:r>
        <w:rPr>
          <w:rFonts w:ascii="Trebuchet MS" w:hAnsi="Trebuchet MS" w:cs="Trebuchet MS"/>
          <w:sz w:val="20"/>
          <w:szCs w:val="20"/>
        </w:rPr>
        <w:t xml:space="preserve"> Zamawiającego o </w:t>
      </w:r>
      <w:r w:rsidR="00681617">
        <w:rPr>
          <w:rFonts w:ascii="Trebuchet MS" w:hAnsi="Trebuchet MS" w:cs="Trebuchet MS"/>
          <w:sz w:val="20"/>
          <w:szCs w:val="20"/>
        </w:rPr>
        <w:t>pobycie braku realizacji przyznanej decyzją pomocy i wskazania jego przyczyny ( w szczególności o pobycie p</w:t>
      </w:r>
      <w:r>
        <w:rPr>
          <w:rFonts w:ascii="Trebuchet MS" w:hAnsi="Trebuchet MS" w:cs="Trebuchet MS"/>
          <w:sz w:val="20"/>
          <w:szCs w:val="20"/>
        </w:rPr>
        <w:t>odopiecznego w podmiotach leczniczych, sanatorium, wyjeździe z miejsca zamieszkania, braku współpracy podopiecznego przy świadczeniu usług lub jego rezygnacji z usług</w:t>
      </w:r>
      <w:r w:rsidR="00681617">
        <w:rPr>
          <w:rFonts w:ascii="Trebuchet MS" w:hAnsi="Trebuchet MS" w:cs="Trebuchet MS"/>
          <w:sz w:val="20"/>
          <w:szCs w:val="20"/>
        </w:rPr>
        <w:t>).</w:t>
      </w:r>
    </w:p>
    <w:p w:rsidR="00121E10" w:rsidRDefault="00121E10" w:rsidP="00121E10">
      <w:pPr>
        <w:pStyle w:val="Akapitzlist"/>
        <w:numPr>
          <w:ilvl w:val="0"/>
          <w:numId w:val="72"/>
        </w:numPr>
        <w:tabs>
          <w:tab w:val="left" w:pos="363"/>
        </w:tabs>
        <w:spacing w:after="120" w:line="240" w:lineRule="auto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Wykonawca zobowiązany jest do wyznaczenia swego przedstawiciela,</w:t>
      </w:r>
      <w:r w:rsidR="0041161E"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sz w:val="20"/>
          <w:szCs w:val="20"/>
        </w:rPr>
        <w:t xml:space="preserve">utrzymującego stały kontakt ze </w:t>
      </w:r>
      <w:r w:rsidR="00181809">
        <w:rPr>
          <w:rFonts w:ascii="Trebuchet MS" w:hAnsi="Trebuchet MS" w:cs="Trebuchet MS"/>
          <w:sz w:val="20"/>
          <w:szCs w:val="20"/>
        </w:rPr>
        <w:t>Zamawiającym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Cs/>
          <w:sz w:val="20"/>
          <w:szCs w:val="20"/>
        </w:rPr>
        <w:t>(kontakt telefoniczny</w:t>
      </w:r>
      <w:r w:rsidR="0041161E">
        <w:rPr>
          <w:rFonts w:ascii="Trebuchet MS" w:hAnsi="Trebuchet MS" w:cs="Trebuchet MS"/>
          <w:bCs/>
          <w:sz w:val="20"/>
          <w:szCs w:val="20"/>
        </w:rPr>
        <w:t>)</w:t>
      </w:r>
      <w:r w:rsidR="00FE48C1">
        <w:rPr>
          <w:rFonts w:ascii="Trebuchet MS" w:hAnsi="Trebuchet MS" w:cs="Trebuchet MS"/>
          <w:bCs/>
          <w:sz w:val="20"/>
          <w:szCs w:val="20"/>
        </w:rPr>
        <w:t xml:space="preserve"> </w:t>
      </w:r>
      <w:r>
        <w:rPr>
          <w:rFonts w:ascii="Trebuchet MS" w:hAnsi="Trebuchet MS" w:cs="Trebuchet MS"/>
          <w:bCs/>
          <w:sz w:val="20"/>
          <w:szCs w:val="20"/>
        </w:rPr>
        <w:t xml:space="preserve">7 dni w tygodniu </w:t>
      </w:r>
      <w:r w:rsidR="00FE48C1">
        <w:rPr>
          <w:rFonts w:ascii="Trebuchet MS" w:hAnsi="Trebuchet MS" w:cs="Trebuchet MS"/>
          <w:bCs/>
          <w:sz w:val="20"/>
          <w:szCs w:val="20"/>
        </w:rPr>
        <w:t xml:space="preserve">godzinami wyznaczonych godzinach, wskazania jego numeru telefonu w celu niezwłocznego obejmowania usługami nowych środowisk, przekazywania </w:t>
      </w:r>
      <w:r>
        <w:rPr>
          <w:rFonts w:ascii="Trebuchet MS" w:hAnsi="Trebuchet MS" w:cs="Trebuchet MS"/>
          <w:sz w:val="20"/>
          <w:szCs w:val="20"/>
        </w:rPr>
        <w:t xml:space="preserve">informacji o istotnych sprawach dotyczących podopiecznych, zmianach wymiaru i zakresu usług. </w:t>
      </w:r>
    </w:p>
    <w:p w:rsidR="00121E10" w:rsidRDefault="00181809" w:rsidP="00121E10">
      <w:pPr>
        <w:pStyle w:val="Akapitzlist"/>
        <w:numPr>
          <w:ilvl w:val="0"/>
          <w:numId w:val="72"/>
        </w:numPr>
        <w:tabs>
          <w:tab w:val="left" w:pos="363"/>
        </w:tabs>
        <w:spacing w:after="120" w:line="240" w:lineRule="auto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Zamawiający</w:t>
      </w:r>
      <w:r w:rsidR="00121E10">
        <w:rPr>
          <w:rFonts w:ascii="Trebuchet MS" w:hAnsi="Trebuchet MS" w:cs="Trebuchet MS"/>
          <w:sz w:val="20"/>
          <w:szCs w:val="20"/>
        </w:rPr>
        <w:t xml:space="preserve"> wymaga, aby decyzje administracyjne były odbierane przez przedstawiciela                    </w:t>
      </w:r>
      <w:r w:rsidR="00E02089">
        <w:rPr>
          <w:rFonts w:ascii="Trebuchet MS" w:hAnsi="Trebuchet MS" w:cs="Trebuchet MS"/>
          <w:sz w:val="20"/>
          <w:szCs w:val="20"/>
        </w:rPr>
        <w:t>Wykonaw</w:t>
      </w:r>
      <w:r w:rsidR="00121E10">
        <w:rPr>
          <w:rFonts w:ascii="Trebuchet MS" w:hAnsi="Trebuchet MS" w:cs="Trebuchet MS"/>
          <w:sz w:val="20"/>
          <w:szCs w:val="20"/>
        </w:rPr>
        <w:t xml:space="preserve">cy w siedzibie Miejskiego Ośrodka Pomocy Społecznej co najmniej 1 raz w tygodniu. </w:t>
      </w:r>
    </w:p>
    <w:p w:rsidR="00121E10" w:rsidRDefault="00181809" w:rsidP="00121E10">
      <w:pPr>
        <w:pStyle w:val="Akapitzlist"/>
        <w:numPr>
          <w:ilvl w:val="0"/>
          <w:numId w:val="72"/>
        </w:numPr>
        <w:tabs>
          <w:tab w:val="left" w:pos="363"/>
        </w:tabs>
        <w:spacing w:after="120" w:line="240" w:lineRule="auto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Zamawiający</w:t>
      </w:r>
      <w:r w:rsidR="00121E10">
        <w:rPr>
          <w:rFonts w:ascii="Trebuchet MS" w:hAnsi="Trebuchet MS" w:cs="Trebuchet MS"/>
          <w:sz w:val="20"/>
          <w:szCs w:val="20"/>
        </w:rPr>
        <w:t xml:space="preserve"> uprawniony jest do przeprowadzania okresowej kontroli jakości świadczonych usług w miejscu ich wykonywania.</w:t>
      </w:r>
    </w:p>
    <w:p w:rsidR="00121E10" w:rsidRPr="00E861CA" w:rsidRDefault="00181809" w:rsidP="00121E10">
      <w:pPr>
        <w:pStyle w:val="Akapitzlist"/>
        <w:numPr>
          <w:ilvl w:val="0"/>
          <w:numId w:val="72"/>
        </w:numPr>
        <w:tabs>
          <w:tab w:val="left" w:pos="363"/>
        </w:tabs>
        <w:spacing w:after="120" w:line="240" w:lineRule="auto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Wykonawca</w:t>
      </w:r>
      <w:r w:rsidR="00121E10">
        <w:rPr>
          <w:rFonts w:ascii="Trebuchet MS" w:hAnsi="Trebuchet MS" w:cs="Trebuchet MS"/>
          <w:sz w:val="20"/>
          <w:szCs w:val="20"/>
        </w:rPr>
        <w:t xml:space="preserve"> zobowiązany będzie do:</w:t>
      </w:r>
    </w:p>
    <w:p w:rsidR="00121E10" w:rsidRDefault="00121E10" w:rsidP="00121E10">
      <w:pPr>
        <w:pStyle w:val="Akapitzlist"/>
        <w:numPr>
          <w:ilvl w:val="0"/>
          <w:numId w:val="11"/>
        </w:numPr>
        <w:tabs>
          <w:tab w:val="left" w:pos="363"/>
        </w:tabs>
        <w:spacing w:after="120" w:line="240" w:lineRule="auto"/>
        <w:ind w:left="737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ewidencjonowania czasu pracy opiekunów w karcie pracy (zgodnie ze wzorem</w:t>
      </w:r>
      <w:r w:rsidR="00181809">
        <w:rPr>
          <w:rFonts w:ascii="Trebuchet MS" w:hAnsi="Trebuchet MS" w:cs="Trebuchet MS"/>
          <w:sz w:val="20"/>
          <w:szCs w:val="20"/>
        </w:rPr>
        <w:t xml:space="preserve"> stanowiącym załącznik nr 1 do wzoru umowy</w:t>
      </w:r>
      <w:r>
        <w:rPr>
          <w:rFonts w:ascii="Trebuchet MS" w:hAnsi="Trebuchet MS" w:cs="Trebuchet MS"/>
          <w:sz w:val="20"/>
          <w:szCs w:val="20"/>
        </w:rPr>
        <w:t>);</w:t>
      </w:r>
    </w:p>
    <w:p w:rsidR="00121E10" w:rsidRDefault="00181809" w:rsidP="00121E10">
      <w:pPr>
        <w:pStyle w:val="Akapitzlist"/>
        <w:numPr>
          <w:ilvl w:val="0"/>
          <w:numId w:val="11"/>
        </w:numPr>
        <w:tabs>
          <w:tab w:val="left" w:pos="363"/>
        </w:tabs>
        <w:spacing w:after="120" w:line="240" w:lineRule="auto"/>
        <w:ind w:left="737"/>
        <w:contextualSpacing w:val="0"/>
        <w:jc w:val="both"/>
        <w:rPr>
          <w:rFonts w:ascii="Trebuchet MS" w:hAnsi="Trebuchet MS" w:cs="Trebuchet MS"/>
          <w:iCs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złożenia wraz z rachunkiem/fakturą</w:t>
      </w:r>
      <w:r w:rsidR="00121E10">
        <w:rPr>
          <w:rFonts w:ascii="Trebuchet MS" w:hAnsi="Trebuchet MS" w:cs="Trebuchet MS"/>
          <w:sz w:val="20"/>
          <w:szCs w:val="20"/>
        </w:rPr>
        <w:t xml:space="preserve"> w siedzibie </w:t>
      </w:r>
      <w:r>
        <w:rPr>
          <w:rFonts w:ascii="Trebuchet MS" w:hAnsi="Trebuchet MS" w:cs="Trebuchet MS"/>
          <w:sz w:val="20"/>
          <w:szCs w:val="20"/>
        </w:rPr>
        <w:t>Zamawiającego</w:t>
      </w:r>
      <w:r w:rsidR="00121E10">
        <w:rPr>
          <w:rFonts w:ascii="Trebuchet MS" w:hAnsi="Trebuchet MS" w:cs="Trebuchet MS"/>
          <w:sz w:val="20"/>
          <w:szCs w:val="20"/>
        </w:rPr>
        <w:t xml:space="preserve"> zestawienia faktycznie wykonanych usług u poszczególnych osób wraz z wykazem imiennym opiekunów świadczących te usługi (zgodnie ze wzorem stanowiącym załącznik nr </w:t>
      </w:r>
      <w:r>
        <w:rPr>
          <w:rFonts w:ascii="Trebuchet MS" w:hAnsi="Trebuchet MS" w:cs="Trebuchet MS"/>
          <w:sz w:val="20"/>
          <w:szCs w:val="20"/>
        </w:rPr>
        <w:t>2</w:t>
      </w:r>
      <w:r w:rsidR="00121E10">
        <w:rPr>
          <w:rFonts w:ascii="Trebuchet MS" w:hAnsi="Trebuchet MS" w:cs="Trebuchet MS"/>
          <w:sz w:val="20"/>
          <w:szCs w:val="20"/>
        </w:rPr>
        <w:t xml:space="preserve"> do ogłoszenia).</w:t>
      </w:r>
      <w:r w:rsidR="00121E10">
        <w:rPr>
          <w:rFonts w:ascii="Trebuchet MS" w:hAnsi="Trebuchet MS" w:cs="Trebuchet MS"/>
          <w:iCs/>
          <w:sz w:val="20"/>
          <w:szCs w:val="20"/>
        </w:rPr>
        <w:t xml:space="preserve"> </w:t>
      </w:r>
    </w:p>
    <w:p w:rsidR="00121E10" w:rsidRDefault="00E02089" w:rsidP="00121E10">
      <w:pPr>
        <w:pStyle w:val="Akapitzlist"/>
        <w:numPr>
          <w:ilvl w:val="0"/>
          <w:numId w:val="72"/>
        </w:numPr>
        <w:tabs>
          <w:tab w:val="left" w:pos="363"/>
        </w:tabs>
        <w:spacing w:after="120" w:line="240" w:lineRule="auto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iCs/>
          <w:sz w:val="20"/>
          <w:szCs w:val="20"/>
        </w:rPr>
        <w:t>Wykonawca</w:t>
      </w:r>
      <w:r w:rsidR="00121E10">
        <w:rPr>
          <w:rFonts w:ascii="Trebuchet MS" w:hAnsi="Trebuchet MS" w:cs="Trebuchet MS"/>
          <w:iCs/>
          <w:sz w:val="20"/>
          <w:szCs w:val="20"/>
        </w:rPr>
        <w:t xml:space="preserve"> będzie ponosił pełną odpowiedzialność za wszelkie szkody wyrządzone przez                    kadrę </w:t>
      </w:r>
      <w:r w:rsidR="00181809">
        <w:rPr>
          <w:rFonts w:ascii="Trebuchet MS" w:hAnsi="Trebuchet MS" w:cs="Trebuchet MS"/>
          <w:iCs/>
          <w:sz w:val="20"/>
          <w:szCs w:val="20"/>
        </w:rPr>
        <w:t>Wykonawcy</w:t>
      </w:r>
      <w:r w:rsidR="00121E10">
        <w:rPr>
          <w:rFonts w:ascii="Trebuchet MS" w:hAnsi="Trebuchet MS" w:cs="Trebuchet MS"/>
          <w:iCs/>
          <w:sz w:val="20"/>
          <w:szCs w:val="20"/>
        </w:rPr>
        <w:t xml:space="preserve"> osobom trzecim w szczególności podopiecznym lub w ich mieniu.</w:t>
      </w:r>
    </w:p>
    <w:p w:rsidR="00121E10" w:rsidRDefault="00121E10" w:rsidP="00121E10">
      <w:pPr>
        <w:shd w:val="clear" w:color="auto" w:fill="FFFFFF"/>
        <w:jc w:val="both"/>
        <w:rPr>
          <w:rFonts w:ascii="Trebuchet MS" w:hAnsi="Trebuchet MS" w:cs="Trebuchet MS"/>
          <w:b/>
          <w:bCs/>
          <w:color w:val="000000"/>
          <w:sz w:val="20"/>
          <w:szCs w:val="20"/>
        </w:rPr>
      </w:pPr>
      <w:r>
        <w:rPr>
          <w:rFonts w:ascii="Trebuchet MS" w:hAnsi="Trebuchet MS" w:cs="Trebuchet MS"/>
          <w:b/>
          <w:bCs/>
          <w:color w:val="000000"/>
          <w:sz w:val="20"/>
          <w:szCs w:val="20"/>
        </w:rPr>
        <w:t xml:space="preserve">Zadanie powinno być realizowane z najwyższą starannością, zgodnie z obowiązującymi przepisami prawa i standardami, </w:t>
      </w:r>
      <w:r>
        <w:rPr>
          <w:rFonts w:ascii="Trebuchet MS" w:hAnsi="Trebuchet MS" w:cs="Trebuchet MS"/>
          <w:b/>
          <w:bCs/>
          <w:color w:val="000000"/>
          <w:sz w:val="20"/>
          <w:szCs w:val="20"/>
          <w:u w:val="single"/>
        </w:rPr>
        <w:t xml:space="preserve">w szczególności zgodnie z ustawą </w:t>
      </w:r>
      <w:r>
        <w:rPr>
          <w:rFonts w:ascii="Trebuchet MS" w:hAnsi="Trebuchet MS" w:cs="Trebuchet MS"/>
          <w:b/>
          <w:color w:val="000000"/>
          <w:sz w:val="20"/>
          <w:szCs w:val="20"/>
          <w:u w:val="single"/>
        </w:rPr>
        <w:t>o pomocy społecznej</w:t>
      </w:r>
      <w:r>
        <w:rPr>
          <w:rFonts w:ascii="Trebuchet MS" w:hAnsi="Trebuchet MS" w:cs="Trebuchet MS"/>
          <w:b/>
          <w:color w:val="000000"/>
          <w:sz w:val="20"/>
          <w:szCs w:val="20"/>
          <w:u w:val="single"/>
        </w:rPr>
        <w:br/>
        <w:t>oraz aktami wykonawczymi</w:t>
      </w:r>
      <w:r>
        <w:rPr>
          <w:rFonts w:ascii="Trebuchet MS" w:hAnsi="Trebuchet MS" w:cs="Trebuchet MS"/>
          <w:b/>
          <w:bCs/>
          <w:color w:val="000000"/>
          <w:sz w:val="20"/>
          <w:szCs w:val="20"/>
          <w:u w:val="single"/>
        </w:rPr>
        <w:t xml:space="preserve"> do niej</w:t>
      </w:r>
      <w:r>
        <w:rPr>
          <w:rFonts w:ascii="Trebuchet MS" w:hAnsi="Trebuchet MS" w:cs="Trebuchet MS"/>
          <w:b/>
          <w:bCs/>
          <w:color w:val="000000"/>
          <w:sz w:val="20"/>
          <w:szCs w:val="20"/>
        </w:rPr>
        <w:t xml:space="preserve"> oraz przepisami prawa miejscowego. </w:t>
      </w:r>
      <w:r w:rsidR="00181809">
        <w:rPr>
          <w:rFonts w:ascii="Trebuchet MS" w:hAnsi="Trebuchet MS" w:cs="Trebuchet MS"/>
          <w:b/>
          <w:bCs/>
          <w:color w:val="000000"/>
          <w:sz w:val="20"/>
          <w:szCs w:val="20"/>
        </w:rPr>
        <w:t xml:space="preserve">Wykonawca </w:t>
      </w:r>
      <w:r>
        <w:rPr>
          <w:rFonts w:ascii="Trebuchet MS" w:hAnsi="Trebuchet MS" w:cs="Trebuchet MS"/>
          <w:b/>
          <w:bCs/>
          <w:color w:val="000000"/>
          <w:sz w:val="20"/>
          <w:szCs w:val="20"/>
        </w:rPr>
        <w:t>odpowiada także za poszanowanie reżimu prawnego ochrony danych osobowych</w:t>
      </w:r>
      <w:r>
        <w:rPr>
          <w:rFonts w:ascii="Trebuchet MS" w:hAnsi="Trebuchet MS" w:cs="Trebuchet MS"/>
          <w:b/>
          <w:bCs/>
          <w:color w:val="000000"/>
          <w:sz w:val="20"/>
          <w:szCs w:val="20"/>
        </w:rPr>
        <w:br/>
        <w:t>co do wszelkich danych pozyskanych i utrwalonych w jakiejkolwiek formie w związku</w:t>
      </w:r>
      <w:r>
        <w:rPr>
          <w:rFonts w:ascii="Trebuchet MS" w:hAnsi="Trebuchet MS" w:cs="Trebuchet MS"/>
          <w:b/>
          <w:bCs/>
          <w:color w:val="000000"/>
          <w:sz w:val="20"/>
          <w:szCs w:val="20"/>
        </w:rPr>
        <w:br/>
        <w:t xml:space="preserve">z wykonywaniem umowy. </w:t>
      </w:r>
    </w:p>
    <w:p w:rsidR="000A5F1B" w:rsidRPr="0072219C" w:rsidRDefault="000A5F1B" w:rsidP="0072219C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E27CF" w:rsidRDefault="009E27CF" w:rsidP="0072219C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E27CF" w:rsidRDefault="009E27CF" w:rsidP="0072219C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680741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INFORMACJA W SPRAWIE ZWROTU KOSZTÓW W POSTĘPOWANIU</w:t>
      </w:r>
    </w:p>
    <w:p w:rsidR="00680741" w:rsidRPr="0072219C" w:rsidRDefault="00680741" w:rsidP="0072219C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933C6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1.</w:t>
      </w:r>
      <w:r w:rsidR="00E75F4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Wykonawca ponosi wszelkie koszty związane z udziałem w postępowaniu.</w:t>
      </w:r>
    </w:p>
    <w:p w:rsidR="000A5F1B" w:rsidRPr="0072219C" w:rsidRDefault="00933C6B" w:rsidP="0072219C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2.W przypadku unieważnienia postępowania, Zamawiający nie przewiduje zwrotu Wykonawcom kosztów udziału w postępowaniu</w:t>
      </w:r>
      <w:r w:rsidR="00680741" w:rsidRPr="0072219C">
        <w:rPr>
          <w:rFonts w:ascii="Trebuchet MS" w:hAnsi="Trebuchet MS"/>
          <w:sz w:val="20"/>
          <w:szCs w:val="20"/>
        </w:rPr>
        <w:t>.</w:t>
      </w:r>
    </w:p>
    <w:p w:rsidR="008F62AD" w:rsidRPr="0072219C" w:rsidRDefault="008F62AD" w:rsidP="0072219C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8A6F85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</w:t>
      </w:r>
      <w:r w:rsidR="00680741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TERMIN WYKONANIA ZAMÓWIENIA</w:t>
      </w:r>
    </w:p>
    <w:p w:rsidR="00680741" w:rsidRPr="0072219C" w:rsidRDefault="00680741" w:rsidP="0072219C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90E51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Zamówienie należy zrealizować w terminie</w:t>
      </w:r>
      <w:r w:rsidR="000026B7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od </w:t>
      </w:r>
      <w:r w:rsidR="008F62AD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dnia podpisania umowy do</w:t>
      </w:r>
      <w:r w:rsidR="0068342D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0026B7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dnia</w:t>
      </w:r>
      <w:r w:rsidR="008F62AD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5B5DC0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3</w:t>
      </w:r>
      <w:r w:rsidR="0050772F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1</w:t>
      </w:r>
      <w:r w:rsidR="005B5DC0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="0050772F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12</w:t>
      </w:r>
      <w:r w:rsidR="000026B7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.201</w:t>
      </w:r>
      <w:r w:rsidR="008F62AD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9 r.</w:t>
      </w:r>
      <w:r w:rsidR="0068074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</w:p>
    <w:p w:rsidR="000A5F1B" w:rsidRPr="0072219C" w:rsidRDefault="000A5F1B" w:rsidP="0072219C">
      <w:pPr>
        <w:spacing w:after="0" w:line="300" w:lineRule="exact"/>
        <w:ind w:left="357" w:hanging="357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8342D" w:rsidRPr="0072219C" w:rsidRDefault="00BE337B" w:rsidP="0072219C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8A6F85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V</w:t>
      </w:r>
      <w:r w:rsidR="00680741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II.</w:t>
      </w:r>
      <w:r w:rsidRPr="0072219C">
        <w:rPr>
          <w:rFonts w:ascii="Trebuchet MS" w:hAnsi="Trebuchet MS"/>
          <w:b/>
          <w:sz w:val="20"/>
          <w:szCs w:val="20"/>
        </w:rPr>
        <w:t xml:space="preserve"> OPIS SPOSOBU UDZIELANIA WYJAŚNIEŃ DO TREŚCI </w:t>
      </w:r>
      <w:r w:rsidR="008C28FB">
        <w:rPr>
          <w:rFonts w:ascii="Trebuchet MS" w:hAnsi="Trebuchet MS"/>
          <w:b/>
          <w:sz w:val="20"/>
          <w:szCs w:val="20"/>
        </w:rPr>
        <w:t>OGŁOSZ</w:t>
      </w:r>
      <w:r w:rsidRPr="0072219C">
        <w:rPr>
          <w:rFonts w:ascii="Trebuchet MS" w:hAnsi="Trebuchet MS"/>
          <w:b/>
          <w:sz w:val="20"/>
          <w:szCs w:val="20"/>
        </w:rPr>
        <w:t xml:space="preserve">ENIA ORAZ </w:t>
      </w:r>
      <w:r w:rsidR="008A6F85" w:rsidRPr="0072219C">
        <w:rPr>
          <w:rFonts w:ascii="Trebuchet MS" w:hAnsi="Trebuchet MS"/>
          <w:b/>
          <w:sz w:val="20"/>
          <w:szCs w:val="20"/>
        </w:rPr>
        <w:t xml:space="preserve">  </w:t>
      </w:r>
      <w:r w:rsidR="008A6F85" w:rsidRPr="0072219C">
        <w:rPr>
          <w:rFonts w:ascii="Trebuchet MS" w:hAnsi="Trebuchet MS"/>
          <w:b/>
          <w:sz w:val="20"/>
          <w:szCs w:val="20"/>
        </w:rPr>
        <w:br/>
        <w:t xml:space="preserve">                    </w:t>
      </w:r>
      <w:r w:rsidR="00680741" w:rsidRPr="0072219C">
        <w:rPr>
          <w:rFonts w:ascii="Trebuchet MS" w:hAnsi="Trebuchet MS"/>
          <w:b/>
          <w:sz w:val="20"/>
          <w:szCs w:val="20"/>
        </w:rPr>
        <w:t xml:space="preserve">   </w:t>
      </w:r>
      <w:r w:rsidRPr="0072219C">
        <w:rPr>
          <w:rFonts w:ascii="Trebuchet MS" w:hAnsi="Trebuchet MS"/>
          <w:b/>
          <w:sz w:val="20"/>
          <w:szCs w:val="20"/>
        </w:rPr>
        <w:t>SPOSÓB POROZUMIEWANIA SIĘ ZAMAWIAJĄCEGO Z WYKONAWCAMI</w:t>
      </w:r>
    </w:p>
    <w:p w:rsidR="00680741" w:rsidRPr="0072219C" w:rsidRDefault="00680741" w:rsidP="0072219C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</w:p>
    <w:p w:rsidR="00CE65E3" w:rsidRDefault="00BE337B">
      <w:pPr>
        <w:pStyle w:val="Bezodstpw"/>
        <w:numPr>
          <w:ilvl w:val="0"/>
          <w:numId w:val="24"/>
        </w:numPr>
        <w:spacing w:line="300" w:lineRule="exact"/>
        <w:ind w:left="284" w:hanging="284"/>
        <w:jc w:val="both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Wykonawca może zwracać się do Zamawiającego o wyjaśnienie treści </w:t>
      </w:r>
      <w:r w:rsidR="008C28FB">
        <w:rPr>
          <w:rFonts w:ascii="Trebuchet MS" w:hAnsi="Trebuchet MS"/>
          <w:sz w:val="20"/>
          <w:szCs w:val="20"/>
        </w:rPr>
        <w:t>O</w:t>
      </w:r>
      <w:r w:rsidRPr="0072219C">
        <w:rPr>
          <w:rFonts w:ascii="Trebuchet MS" w:hAnsi="Trebuchet MS"/>
          <w:sz w:val="20"/>
          <w:szCs w:val="20"/>
        </w:rPr>
        <w:t>głoszenia kierując swoje zapytania pisemnie, w tym przy pomocy poczty elektronicznej. Zamawiający udzieli wyjaśnień niezwłocznie, nie później jednak niż na 2 dni przed upływem terminu składania ofert, pod warunkiem, że wniosek o wyjaśnienie wpłynął do Zamawiającego nie później, niż do końca dnia</w:t>
      </w:r>
      <w:r w:rsidR="00524812">
        <w:rPr>
          <w:rFonts w:ascii="Trebuchet MS" w:hAnsi="Trebuchet MS"/>
          <w:sz w:val="20"/>
          <w:szCs w:val="20"/>
        </w:rPr>
        <w:br/>
      </w:r>
      <w:r w:rsidRPr="0072219C">
        <w:rPr>
          <w:rFonts w:ascii="Trebuchet MS" w:hAnsi="Trebuchet MS"/>
          <w:sz w:val="20"/>
          <w:szCs w:val="20"/>
        </w:rPr>
        <w:t>w którym upływa połowa wyznaczonego terminu składania ofert. Zamawiający pomimo upływu terminu, o którym mowa powyżej może udzielić wyjaśnień. Przedłużenie terminu składania ofert nie wpływa na bieg terminu składania wniosku, o którym mowa w zdaniu pierwszym.</w:t>
      </w:r>
    </w:p>
    <w:p w:rsidR="00CE65E3" w:rsidRDefault="00BE337B">
      <w:pPr>
        <w:pStyle w:val="Bezodstpw"/>
        <w:numPr>
          <w:ilvl w:val="0"/>
          <w:numId w:val="24"/>
        </w:numPr>
        <w:spacing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Treść wyjaśnienia, bez wskazania źródła zapytania, zostanie zamieszczona na stronie internetowej BIP, na której upubliczniono niniejsze </w:t>
      </w:r>
      <w:r w:rsidR="008C28FB">
        <w:rPr>
          <w:rFonts w:ascii="Trebuchet MS" w:hAnsi="Trebuchet MS"/>
          <w:sz w:val="20"/>
          <w:szCs w:val="20"/>
        </w:rPr>
        <w:t>Ogłosz</w:t>
      </w:r>
      <w:r w:rsidRPr="0072219C">
        <w:rPr>
          <w:rFonts w:ascii="Trebuchet MS" w:hAnsi="Trebuchet MS"/>
          <w:sz w:val="20"/>
          <w:szCs w:val="20"/>
        </w:rPr>
        <w:t>enie</w:t>
      </w:r>
      <w:r w:rsidR="00680741" w:rsidRPr="0072219C">
        <w:rPr>
          <w:rFonts w:ascii="Trebuchet MS" w:hAnsi="Trebuchet MS"/>
          <w:sz w:val="20"/>
          <w:szCs w:val="20"/>
        </w:rPr>
        <w:t>.</w:t>
      </w:r>
    </w:p>
    <w:p w:rsidR="00CE65E3" w:rsidRDefault="00BE337B">
      <w:pPr>
        <w:pStyle w:val="Bezodstpw"/>
        <w:numPr>
          <w:ilvl w:val="0"/>
          <w:numId w:val="24"/>
        </w:numPr>
        <w:spacing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Oświadczenia, wnioski, pytania, zawiadomienia oraz informacje Zamawiający i Wykonawcy przekazują w formie pisemnej w tym pocztą elektroniczną</w:t>
      </w:r>
      <w:r w:rsidR="00680741" w:rsidRPr="0072219C">
        <w:rPr>
          <w:rFonts w:ascii="Trebuchet MS" w:hAnsi="Trebuchet MS"/>
          <w:sz w:val="20"/>
          <w:szCs w:val="20"/>
        </w:rPr>
        <w:t>.</w:t>
      </w:r>
    </w:p>
    <w:p w:rsidR="00CE65E3" w:rsidRDefault="00BE337B">
      <w:pPr>
        <w:pStyle w:val="Bezodstpw"/>
        <w:numPr>
          <w:ilvl w:val="0"/>
          <w:numId w:val="24"/>
        </w:numPr>
        <w:spacing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Pytania należy kierować:</w:t>
      </w:r>
    </w:p>
    <w:p w:rsidR="00CE65E3" w:rsidRDefault="00BE337B">
      <w:pPr>
        <w:pStyle w:val="Bezodstpw"/>
        <w:numPr>
          <w:ilvl w:val="2"/>
          <w:numId w:val="25"/>
        </w:numPr>
        <w:spacing w:line="300" w:lineRule="exact"/>
        <w:ind w:left="567" w:hanging="284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w formie pisemnej na adres Zamawiającego,</w:t>
      </w:r>
    </w:p>
    <w:p w:rsidR="00CE65E3" w:rsidRDefault="00BE337B">
      <w:pPr>
        <w:pStyle w:val="Bezodstpw"/>
        <w:numPr>
          <w:ilvl w:val="2"/>
          <w:numId w:val="25"/>
        </w:numPr>
        <w:spacing w:line="300" w:lineRule="exact"/>
        <w:ind w:left="567" w:hanging="284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pocztą elektroniczną na adres</w:t>
      </w:r>
      <w:r w:rsidRPr="0072219C">
        <w:rPr>
          <w:rFonts w:ascii="Trebuchet MS" w:hAnsi="Trebuchet MS" w:cs="Arial"/>
          <w:b/>
          <w:lang w:val="de-DE"/>
        </w:rPr>
        <w:t xml:space="preserve"> </w:t>
      </w:r>
      <w:r w:rsidRPr="0072219C">
        <w:rPr>
          <w:rFonts w:ascii="Trebuchet MS" w:hAnsi="Trebuchet MS" w:cs="Arial"/>
          <w:sz w:val="20"/>
          <w:szCs w:val="20"/>
          <w:lang w:val="de-DE"/>
        </w:rPr>
        <w:t>e-</w:t>
      </w:r>
      <w:proofErr w:type="spellStart"/>
      <w:r w:rsidRPr="0072219C">
        <w:rPr>
          <w:rFonts w:ascii="Trebuchet MS" w:hAnsi="Trebuchet MS" w:cs="Arial"/>
          <w:sz w:val="20"/>
          <w:szCs w:val="20"/>
          <w:lang w:val="de-DE"/>
        </w:rPr>
        <w:t>mail</w:t>
      </w:r>
      <w:proofErr w:type="spellEnd"/>
      <w:r w:rsidRPr="0072219C">
        <w:rPr>
          <w:rFonts w:ascii="Trebuchet MS" w:hAnsi="Trebuchet MS" w:cs="Arial"/>
          <w:sz w:val="20"/>
          <w:szCs w:val="20"/>
          <w:lang w:val="de-DE"/>
        </w:rPr>
        <w:t xml:space="preserve">: </w:t>
      </w:r>
      <w:hyperlink r:id="rId12" w:history="1">
        <w:r w:rsidR="00680741" w:rsidRPr="0072219C">
          <w:rPr>
            <w:rStyle w:val="Hipercze"/>
            <w:rFonts w:ascii="Trebuchet MS" w:hAnsi="Trebuchet MS" w:cs="Arial"/>
            <w:sz w:val="20"/>
            <w:szCs w:val="20"/>
            <w:lang w:val="de-DE"/>
          </w:rPr>
          <w:t>sekretariat@mops.rsl.pl</w:t>
        </w:r>
      </w:hyperlink>
      <w:r w:rsidR="00680741" w:rsidRPr="0072219C">
        <w:rPr>
          <w:rFonts w:ascii="Trebuchet MS" w:hAnsi="Trebuchet MS" w:cs="Arial"/>
          <w:sz w:val="20"/>
          <w:szCs w:val="20"/>
          <w:lang w:val="de-DE"/>
        </w:rPr>
        <w:t>.</w:t>
      </w:r>
    </w:p>
    <w:p w:rsidR="00CE65E3" w:rsidRDefault="008D15B6">
      <w:pPr>
        <w:pStyle w:val="Bezodstpw"/>
        <w:numPr>
          <w:ilvl w:val="0"/>
          <w:numId w:val="26"/>
        </w:numPr>
        <w:spacing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O</w:t>
      </w:r>
      <w:r w:rsidR="00BE337B" w:rsidRPr="0072219C">
        <w:rPr>
          <w:rFonts w:ascii="Trebuchet MS" w:hAnsi="Trebuchet MS"/>
          <w:sz w:val="20"/>
          <w:szCs w:val="20"/>
        </w:rPr>
        <w:t>soba do kontaktów z Wykonawcami:</w:t>
      </w:r>
      <w:r w:rsidR="00C0464B" w:rsidRPr="0072219C">
        <w:rPr>
          <w:rFonts w:ascii="Trebuchet MS" w:hAnsi="Trebuchet MS"/>
          <w:sz w:val="20"/>
          <w:szCs w:val="20"/>
        </w:rPr>
        <w:t xml:space="preserve"> Przemysław Jucha, </w:t>
      </w:r>
      <w:r w:rsidR="00CB0EE1" w:rsidRPr="0072219C">
        <w:rPr>
          <w:rFonts w:ascii="Trebuchet MS" w:hAnsi="Trebuchet MS"/>
          <w:sz w:val="20"/>
          <w:szCs w:val="20"/>
        </w:rPr>
        <w:t xml:space="preserve">Beata </w:t>
      </w:r>
      <w:proofErr w:type="spellStart"/>
      <w:r w:rsidR="00CB0EE1" w:rsidRPr="0072219C">
        <w:rPr>
          <w:rFonts w:ascii="Trebuchet MS" w:hAnsi="Trebuchet MS"/>
          <w:sz w:val="20"/>
          <w:szCs w:val="20"/>
        </w:rPr>
        <w:t>Dańko</w:t>
      </w:r>
      <w:proofErr w:type="spellEnd"/>
      <w:r w:rsidR="0004601C" w:rsidRPr="0072219C">
        <w:rPr>
          <w:rFonts w:ascii="Trebuchet MS" w:hAnsi="Trebuchet MS"/>
          <w:sz w:val="20"/>
          <w:szCs w:val="20"/>
        </w:rPr>
        <w:t>.</w:t>
      </w:r>
    </w:p>
    <w:p w:rsidR="0068342D" w:rsidRPr="0072219C" w:rsidRDefault="0068342D" w:rsidP="0072219C">
      <w:pPr>
        <w:pStyle w:val="Bezodstpw"/>
        <w:spacing w:line="300" w:lineRule="exact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E337B" w:rsidRPr="0072219C" w:rsidRDefault="00BE337B" w:rsidP="0072219C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BC4BDD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VI</w:t>
      </w:r>
      <w:r w:rsidR="0004601C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II.</w:t>
      </w:r>
      <w:r w:rsidRPr="0072219C">
        <w:rPr>
          <w:rFonts w:ascii="Trebuchet MS" w:hAnsi="Trebuchet MS"/>
          <w:b/>
          <w:sz w:val="20"/>
          <w:szCs w:val="20"/>
        </w:rPr>
        <w:t xml:space="preserve"> </w:t>
      </w:r>
      <w:r w:rsidR="00BC4BDD" w:rsidRPr="0072219C">
        <w:rPr>
          <w:rFonts w:ascii="Trebuchet MS" w:hAnsi="Trebuchet MS"/>
          <w:b/>
          <w:sz w:val="20"/>
          <w:szCs w:val="20"/>
        </w:rPr>
        <w:t xml:space="preserve">ZMIANA TREŚCI </w:t>
      </w:r>
      <w:r w:rsidR="008C28FB">
        <w:rPr>
          <w:rFonts w:ascii="Trebuchet MS" w:hAnsi="Trebuchet MS"/>
          <w:b/>
          <w:sz w:val="20"/>
          <w:szCs w:val="20"/>
        </w:rPr>
        <w:t>OGŁOSZ</w:t>
      </w:r>
      <w:r w:rsidR="00BC4BDD" w:rsidRPr="0072219C">
        <w:rPr>
          <w:rFonts w:ascii="Trebuchet MS" w:hAnsi="Trebuchet MS"/>
          <w:b/>
          <w:sz w:val="20"/>
          <w:szCs w:val="20"/>
        </w:rPr>
        <w:t>ENIA</w:t>
      </w:r>
    </w:p>
    <w:p w:rsidR="0004601C" w:rsidRPr="0072219C" w:rsidRDefault="0004601C" w:rsidP="0072219C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</w:p>
    <w:p w:rsidR="00CE65E3" w:rsidRDefault="00BE337B">
      <w:pPr>
        <w:pStyle w:val="Bezodstpw"/>
        <w:numPr>
          <w:ilvl w:val="0"/>
          <w:numId w:val="27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Zamawiający może przed wyznaczonym terminem składania ofert zmienić treść niniejszego </w:t>
      </w:r>
      <w:r w:rsidR="008C28FB">
        <w:rPr>
          <w:rFonts w:ascii="Trebuchet MS" w:hAnsi="Trebuchet MS"/>
          <w:sz w:val="20"/>
          <w:szCs w:val="20"/>
        </w:rPr>
        <w:t>Ogłosz</w:t>
      </w:r>
      <w:r w:rsidRPr="0072219C">
        <w:rPr>
          <w:rFonts w:ascii="Trebuchet MS" w:hAnsi="Trebuchet MS"/>
          <w:sz w:val="20"/>
          <w:szCs w:val="20"/>
        </w:rPr>
        <w:t xml:space="preserve">enia. Dokonaną zmianę Zamawiający zamieści na stronie internetowej BIP, na której upubliczniono </w:t>
      </w:r>
      <w:r w:rsidR="008C28FB">
        <w:rPr>
          <w:rFonts w:ascii="Trebuchet MS" w:hAnsi="Trebuchet MS"/>
          <w:sz w:val="20"/>
          <w:szCs w:val="20"/>
        </w:rPr>
        <w:t>Ogłosz</w:t>
      </w:r>
      <w:r w:rsidRPr="0072219C">
        <w:rPr>
          <w:rFonts w:ascii="Trebuchet MS" w:hAnsi="Trebuchet MS"/>
          <w:sz w:val="20"/>
          <w:szCs w:val="20"/>
        </w:rPr>
        <w:t>enie.</w:t>
      </w:r>
    </w:p>
    <w:p w:rsidR="00CE65E3" w:rsidRDefault="00BE337B">
      <w:pPr>
        <w:pStyle w:val="Bezodstpw"/>
        <w:numPr>
          <w:ilvl w:val="0"/>
          <w:numId w:val="27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W związku ze zmianą treści </w:t>
      </w:r>
      <w:r w:rsidR="008C28FB">
        <w:rPr>
          <w:rFonts w:ascii="Trebuchet MS" w:hAnsi="Trebuchet MS"/>
          <w:sz w:val="20"/>
          <w:szCs w:val="20"/>
        </w:rPr>
        <w:t>Ogłosz</w:t>
      </w:r>
      <w:r w:rsidRPr="0072219C">
        <w:rPr>
          <w:rFonts w:ascii="Trebuchet MS" w:hAnsi="Trebuchet MS"/>
          <w:sz w:val="20"/>
          <w:szCs w:val="20"/>
        </w:rPr>
        <w:t>enia Zamawiający m</w:t>
      </w:r>
      <w:r w:rsidR="00BC4BDD" w:rsidRPr="0072219C">
        <w:rPr>
          <w:rFonts w:ascii="Trebuchet MS" w:hAnsi="Trebuchet MS"/>
          <w:sz w:val="20"/>
          <w:szCs w:val="20"/>
        </w:rPr>
        <w:t>oże przedłużyć termin składania</w:t>
      </w:r>
      <w:r w:rsidR="0004601C" w:rsidRPr="0072219C">
        <w:rPr>
          <w:rFonts w:ascii="Trebuchet MS" w:hAnsi="Trebuchet MS"/>
          <w:sz w:val="20"/>
          <w:szCs w:val="20"/>
        </w:rPr>
        <w:br/>
      </w:r>
      <w:r w:rsidRPr="0072219C">
        <w:rPr>
          <w:rFonts w:ascii="Trebuchet MS" w:hAnsi="Trebuchet MS"/>
          <w:sz w:val="20"/>
          <w:szCs w:val="20"/>
        </w:rPr>
        <w:t xml:space="preserve">i otwarcia ofert o czas niezbędny na wprowadzenie przez Wykonawcę zmian w ofercie. </w:t>
      </w:r>
    </w:p>
    <w:p w:rsidR="00CE65E3" w:rsidRDefault="00BE337B">
      <w:pPr>
        <w:pStyle w:val="Bezodstpw"/>
        <w:numPr>
          <w:ilvl w:val="0"/>
          <w:numId w:val="27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Zmiany treści </w:t>
      </w:r>
      <w:r w:rsidR="008C28FB">
        <w:rPr>
          <w:rFonts w:ascii="Trebuchet MS" w:hAnsi="Trebuchet MS"/>
          <w:sz w:val="20"/>
          <w:szCs w:val="20"/>
        </w:rPr>
        <w:t>Ogłosz</w:t>
      </w:r>
      <w:r w:rsidRPr="0072219C">
        <w:rPr>
          <w:rFonts w:ascii="Trebuchet MS" w:hAnsi="Trebuchet MS"/>
          <w:sz w:val="20"/>
          <w:szCs w:val="20"/>
        </w:rPr>
        <w:t xml:space="preserve">enia oraz udzielone przez Zamawiającego wyjaśnienia, o których mowa </w:t>
      </w:r>
      <w:r w:rsidRPr="0072219C">
        <w:rPr>
          <w:rFonts w:ascii="Trebuchet MS" w:hAnsi="Trebuchet MS"/>
          <w:sz w:val="20"/>
          <w:szCs w:val="20"/>
        </w:rPr>
        <w:br/>
        <w:t xml:space="preserve">w </w:t>
      </w:r>
      <w:r w:rsidR="00BC4BDD" w:rsidRPr="0072219C">
        <w:rPr>
          <w:rFonts w:ascii="Trebuchet MS" w:hAnsi="Trebuchet MS"/>
          <w:sz w:val="20"/>
          <w:szCs w:val="20"/>
        </w:rPr>
        <w:t>rozdziale V</w:t>
      </w:r>
      <w:r w:rsidR="0004601C" w:rsidRPr="0072219C">
        <w:rPr>
          <w:rFonts w:ascii="Trebuchet MS" w:hAnsi="Trebuchet MS"/>
          <w:sz w:val="20"/>
          <w:szCs w:val="20"/>
        </w:rPr>
        <w:t>II</w:t>
      </w:r>
      <w:r w:rsidR="00BC4BDD" w:rsidRPr="0072219C">
        <w:rPr>
          <w:rFonts w:ascii="Trebuchet MS" w:hAnsi="Trebuchet MS"/>
          <w:sz w:val="20"/>
          <w:szCs w:val="20"/>
        </w:rPr>
        <w:t xml:space="preserve"> </w:t>
      </w:r>
      <w:r w:rsidR="0004601C" w:rsidRPr="0072219C">
        <w:rPr>
          <w:rFonts w:ascii="Trebuchet MS" w:hAnsi="Trebuchet MS"/>
          <w:sz w:val="20"/>
          <w:szCs w:val="20"/>
        </w:rPr>
        <w:t>ust.</w:t>
      </w:r>
      <w:r w:rsidR="00BC4BDD" w:rsidRPr="0072219C">
        <w:rPr>
          <w:rFonts w:ascii="Trebuchet MS" w:hAnsi="Trebuchet MS"/>
          <w:sz w:val="20"/>
          <w:szCs w:val="20"/>
        </w:rPr>
        <w:t xml:space="preserve"> 1</w:t>
      </w:r>
      <w:r w:rsidRPr="0072219C">
        <w:rPr>
          <w:rFonts w:ascii="Trebuchet MS" w:hAnsi="Trebuchet MS"/>
          <w:sz w:val="20"/>
          <w:szCs w:val="20"/>
        </w:rPr>
        <w:t xml:space="preserve"> są wiążące dla Wykonawców.</w:t>
      </w:r>
    </w:p>
    <w:p w:rsidR="00BF3E64" w:rsidRDefault="00BF3E64" w:rsidP="0072219C">
      <w:pPr>
        <w:pStyle w:val="Bezodstpw"/>
        <w:spacing w:line="300" w:lineRule="exact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E337B" w:rsidRPr="0072219C" w:rsidRDefault="00BE337B" w:rsidP="0072219C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04601C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IX.</w:t>
      </w:r>
      <w:r w:rsidRPr="0072219C">
        <w:rPr>
          <w:rFonts w:ascii="Trebuchet MS" w:hAnsi="Trebuchet MS"/>
          <w:b/>
          <w:sz w:val="20"/>
          <w:szCs w:val="20"/>
        </w:rPr>
        <w:t xml:space="preserve">  </w:t>
      </w:r>
      <w:r w:rsidR="00BC4BDD" w:rsidRPr="0072219C">
        <w:rPr>
          <w:rFonts w:ascii="Trebuchet MS" w:hAnsi="Trebuchet MS"/>
          <w:b/>
          <w:sz w:val="20"/>
          <w:szCs w:val="20"/>
        </w:rPr>
        <w:t>UNIEWAŻNIENIE POSTĘPOWANIA</w:t>
      </w:r>
    </w:p>
    <w:p w:rsidR="0004601C" w:rsidRPr="0072219C" w:rsidRDefault="0004601C" w:rsidP="0072219C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</w:p>
    <w:p w:rsidR="00BE337B" w:rsidRPr="0072219C" w:rsidRDefault="00BE337B" w:rsidP="0072219C">
      <w:pPr>
        <w:pStyle w:val="Bezodstpw"/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Zamawiający może unieważnić postępowanie, jeżeli:</w:t>
      </w:r>
    </w:p>
    <w:p w:rsidR="00CE65E3" w:rsidRDefault="00BE337B">
      <w:pPr>
        <w:pStyle w:val="Bezodstpw"/>
        <w:numPr>
          <w:ilvl w:val="1"/>
          <w:numId w:val="28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cena najkorzystniejszej oferty przekroczy środki finansowe, które Zamawiający może przeznaczyć na realizację przedmiotu postępowania,</w:t>
      </w:r>
    </w:p>
    <w:p w:rsidR="00CE65E3" w:rsidRDefault="00BE337B">
      <w:pPr>
        <w:pStyle w:val="Bezodstpw"/>
        <w:numPr>
          <w:ilvl w:val="1"/>
          <w:numId w:val="28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lastRenderedPageBreak/>
        <w:t>wystąpiła istotna zmiana okoliczności powodująca, że prowadzenie postępowania lub wykonanie zamówienia nie leży w interesie Zamawiającego, czego nie można było wcześniej przewidzieć</w:t>
      </w:r>
      <w:r w:rsidR="0004601C" w:rsidRPr="0072219C">
        <w:rPr>
          <w:rFonts w:ascii="Trebuchet MS" w:hAnsi="Trebuchet MS"/>
          <w:sz w:val="20"/>
          <w:szCs w:val="20"/>
        </w:rPr>
        <w:t>,</w:t>
      </w:r>
    </w:p>
    <w:p w:rsidR="00CE65E3" w:rsidRDefault="00BE337B">
      <w:pPr>
        <w:pStyle w:val="Bezodstpw"/>
        <w:numPr>
          <w:ilvl w:val="1"/>
          <w:numId w:val="28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nie złożono żadnej oferty niepodlegającej odrzuceniu,</w:t>
      </w:r>
    </w:p>
    <w:p w:rsidR="00CE65E3" w:rsidRDefault="00BE337B">
      <w:pPr>
        <w:pStyle w:val="Bezodstpw"/>
        <w:numPr>
          <w:ilvl w:val="1"/>
          <w:numId w:val="28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postępowanie obarczone jest niemożliwą do usunięcia wadą, uniemożliwiającą zawarcie niepodlegającej unieważnieniu umowy w sprawie zamówienia publicznego</w:t>
      </w:r>
      <w:r w:rsidR="0004601C" w:rsidRPr="0072219C">
        <w:rPr>
          <w:rFonts w:ascii="Trebuchet MS" w:hAnsi="Trebuchet MS"/>
          <w:sz w:val="20"/>
          <w:szCs w:val="20"/>
        </w:rPr>
        <w:t>,</w:t>
      </w:r>
    </w:p>
    <w:p w:rsidR="00CE65E3" w:rsidRDefault="00084BEF">
      <w:pPr>
        <w:pStyle w:val="Bezodstpw"/>
        <w:numPr>
          <w:ilvl w:val="1"/>
          <w:numId w:val="28"/>
        </w:numPr>
        <w:spacing w:line="300" w:lineRule="exact"/>
        <w:jc w:val="both"/>
        <w:rPr>
          <w:rFonts w:ascii="Trebuchet MS" w:eastAsia="Times New Roman" w:hAnsi="Trebuchet MS"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/>
          <w:bCs/>
          <w:sz w:val="20"/>
          <w:szCs w:val="20"/>
          <w:lang w:eastAsia="pl-PL"/>
        </w:rPr>
        <w:t>Zamawiający zastrzega sobie prawo unieważnienia postępowania bez ponoszenia</w:t>
      </w:r>
      <w:r w:rsidR="0004601C" w:rsidRPr="0072219C">
        <w:rPr>
          <w:rFonts w:ascii="Trebuchet MS" w:eastAsia="Times New Roman" w:hAnsi="Trebuchet MS"/>
          <w:bCs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/>
          <w:bCs/>
          <w:sz w:val="20"/>
          <w:szCs w:val="20"/>
          <w:lang w:eastAsia="pl-PL"/>
        </w:rPr>
        <w:t>jakichkolwiek skutków prawnych i finansowych na każdym etapie postępowania</w:t>
      </w:r>
      <w:r w:rsidR="0004601C" w:rsidRPr="0072219C">
        <w:rPr>
          <w:rFonts w:ascii="Trebuchet MS" w:eastAsia="Times New Roman" w:hAnsi="Trebuchet MS"/>
          <w:bCs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/>
          <w:bCs/>
          <w:sz w:val="20"/>
          <w:szCs w:val="20"/>
          <w:lang w:eastAsia="pl-PL"/>
        </w:rPr>
        <w:t>- bez podania</w:t>
      </w:r>
      <w:r w:rsidR="0004601C" w:rsidRPr="0072219C">
        <w:rPr>
          <w:rFonts w:ascii="Trebuchet MS" w:eastAsia="Times New Roman" w:hAnsi="Trebuchet MS"/>
          <w:bCs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/>
          <w:bCs/>
          <w:sz w:val="20"/>
          <w:szCs w:val="20"/>
          <w:lang w:eastAsia="pl-PL"/>
        </w:rPr>
        <w:t>przyczyny.</w:t>
      </w:r>
    </w:p>
    <w:p w:rsidR="00084BEF" w:rsidRPr="0072219C" w:rsidRDefault="00084BEF" w:rsidP="0072219C">
      <w:pPr>
        <w:spacing w:after="0" w:line="300" w:lineRule="exact"/>
        <w:ind w:left="1701" w:hanging="1701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04601C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WARUNKI UDZIAŁU W POSTĘPOWANIU </w:t>
      </w:r>
    </w:p>
    <w:p w:rsidR="0004601C" w:rsidRPr="0072219C" w:rsidRDefault="0004601C" w:rsidP="0072219C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407FE" w:rsidRPr="0072219C" w:rsidRDefault="006407F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1. O udzielenie zamówienia mogą ubiegać się Wykonawcy, którzy</w:t>
      </w:r>
      <w:r w:rsidR="0004601C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</w:p>
    <w:p w:rsidR="00CE65E3" w:rsidRDefault="006407FE">
      <w:pPr>
        <w:pStyle w:val="Akapitzlist"/>
        <w:numPr>
          <w:ilvl w:val="0"/>
          <w:numId w:val="6"/>
        </w:numPr>
        <w:spacing w:after="0" w:line="300" w:lineRule="exact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nie podlegają wykluczeniu;</w:t>
      </w:r>
    </w:p>
    <w:p w:rsidR="00CE65E3" w:rsidRDefault="006407FE">
      <w:pPr>
        <w:pStyle w:val="Akapitzlist"/>
        <w:numPr>
          <w:ilvl w:val="0"/>
          <w:numId w:val="6"/>
        </w:numPr>
        <w:spacing w:after="0" w:line="300" w:lineRule="exact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spełniają warunki udziału w postępowaniu określone przez Zamawiającego w </w:t>
      </w:r>
      <w:r w:rsidR="008C28FB">
        <w:rPr>
          <w:rFonts w:ascii="Trebuchet MS" w:hAnsi="Trebuchet MS" w:cs="Arial"/>
          <w:sz w:val="20"/>
          <w:szCs w:val="20"/>
        </w:rPr>
        <w:t>Ogłosz</w:t>
      </w:r>
      <w:r w:rsidRPr="0072219C">
        <w:rPr>
          <w:rFonts w:ascii="Trebuchet MS" w:hAnsi="Trebuchet MS" w:cs="Arial"/>
          <w:sz w:val="20"/>
          <w:szCs w:val="20"/>
        </w:rPr>
        <w:t>eniu</w:t>
      </w:r>
      <w:r w:rsidR="0004601C" w:rsidRPr="0072219C">
        <w:rPr>
          <w:rFonts w:ascii="Trebuchet MS" w:hAnsi="Trebuchet MS" w:cs="Arial"/>
          <w:sz w:val="20"/>
          <w:szCs w:val="20"/>
        </w:rPr>
        <w:br/>
      </w:r>
      <w:r w:rsidRPr="0072219C">
        <w:rPr>
          <w:rFonts w:ascii="Trebuchet MS" w:hAnsi="Trebuchet MS" w:cs="Arial"/>
          <w:sz w:val="20"/>
          <w:szCs w:val="20"/>
        </w:rPr>
        <w:t>o zamówieniu.</w:t>
      </w:r>
    </w:p>
    <w:p w:rsidR="0004601C" w:rsidRPr="0072219C" w:rsidRDefault="00287005" w:rsidP="0072219C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2. </w:t>
      </w:r>
      <w:r w:rsidR="003411D0" w:rsidRPr="0072219C">
        <w:rPr>
          <w:rFonts w:ascii="Trebuchet MS" w:hAnsi="Trebuchet MS" w:cs="Arial"/>
          <w:b/>
          <w:sz w:val="20"/>
          <w:szCs w:val="20"/>
        </w:rPr>
        <w:t>Zamawiający wykluczy z postępowania Wykonawcę/ów</w:t>
      </w:r>
      <w:r w:rsidR="0004601C" w:rsidRPr="0072219C">
        <w:rPr>
          <w:rFonts w:ascii="Trebuchet MS" w:hAnsi="Trebuchet MS" w:cs="Arial"/>
          <w:b/>
          <w:sz w:val="20"/>
          <w:szCs w:val="20"/>
        </w:rPr>
        <w:t>:</w:t>
      </w:r>
    </w:p>
    <w:p w:rsidR="00CE65E3" w:rsidRDefault="003411D0">
      <w:pPr>
        <w:pStyle w:val="Akapitzlist"/>
        <w:numPr>
          <w:ilvl w:val="0"/>
          <w:numId w:val="29"/>
        </w:numPr>
        <w:spacing w:after="0" w:line="300" w:lineRule="exact"/>
        <w:ind w:left="993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w przypadkach, o których mowa w art. 24 ust. 1 </w:t>
      </w:r>
      <w:proofErr w:type="spellStart"/>
      <w:r w:rsidRPr="0072219C">
        <w:rPr>
          <w:rFonts w:ascii="Trebuchet MS" w:hAnsi="Trebuchet MS" w:cs="Arial"/>
          <w:sz w:val="20"/>
          <w:szCs w:val="20"/>
        </w:rPr>
        <w:t>pkt</w:t>
      </w:r>
      <w:proofErr w:type="spellEnd"/>
      <w:r w:rsidRPr="0072219C">
        <w:rPr>
          <w:rFonts w:ascii="Trebuchet MS" w:hAnsi="Trebuchet MS" w:cs="Arial"/>
          <w:sz w:val="20"/>
          <w:szCs w:val="20"/>
        </w:rPr>
        <w:t xml:space="preserve"> 1</w:t>
      </w:r>
      <w:r w:rsidR="00164583">
        <w:rPr>
          <w:rFonts w:ascii="Trebuchet MS" w:hAnsi="Trebuchet MS" w:cs="Arial"/>
          <w:sz w:val="20"/>
          <w:szCs w:val="20"/>
        </w:rPr>
        <w:t>2</w:t>
      </w:r>
      <w:r w:rsidRPr="0072219C">
        <w:rPr>
          <w:rFonts w:ascii="Trebuchet MS" w:hAnsi="Trebuchet MS" w:cs="Arial"/>
          <w:sz w:val="20"/>
          <w:szCs w:val="20"/>
        </w:rPr>
        <w:t xml:space="preserve">-23 </w:t>
      </w:r>
      <w:r w:rsidR="0004601C" w:rsidRPr="0072219C">
        <w:rPr>
          <w:rFonts w:ascii="Trebuchet MS" w:hAnsi="Trebuchet MS" w:cs="Arial"/>
          <w:sz w:val="20"/>
          <w:szCs w:val="20"/>
        </w:rPr>
        <w:t>U</w:t>
      </w:r>
      <w:r w:rsidRPr="0072219C">
        <w:rPr>
          <w:rFonts w:ascii="Trebuchet MS" w:hAnsi="Trebuchet MS" w:cs="Arial"/>
          <w:sz w:val="20"/>
          <w:szCs w:val="20"/>
        </w:rPr>
        <w:t>stawy</w:t>
      </w:r>
      <w:r w:rsidR="00524812">
        <w:rPr>
          <w:rFonts w:ascii="Trebuchet MS" w:hAnsi="Trebuchet MS" w:cs="Arial"/>
          <w:sz w:val="20"/>
          <w:szCs w:val="20"/>
        </w:rPr>
        <w:t xml:space="preserve"> </w:t>
      </w:r>
      <w:proofErr w:type="spellStart"/>
      <w:r w:rsidR="00524812">
        <w:rPr>
          <w:rFonts w:ascii="Trebuchet MS" w:hAnsi="Trebuchet MS" w:cs="Arial"/>
          <w:sz w:val="20"/>
          <w:szCs w:val="20"/>
        </w:rPr>
        <w:t>Pzp</w:t>
      </w:r>
      <w:proofErr w:type="spellEnd"/>
      <w:r w:rsidR="0004601C" w:rsidRPr="0072219C">
        <w:rPr>
          <w:rFonts w:ascii="Trebuchet MS" w:hAnsi="Trebuchet MS" w:cs="Arial"/>
          <w:sz w:val="20"/>
          <w:szCs w:val="20"/>
        </w:rPr>
        <w:t>,</w:t>
      </w:r>
    </w:p>
    <w:p w:rsidR="00CE65E3" w:rsidRDefault="0004601C">
      <w:pPr>
        <w:pStyle w:val="Akapitzlist"/>
        <w:numPr>
          <w:ilvl w:val="0"/>
          <w:numId w:val="29"/>
        </w:numPr>
        <w:spacing w:after="0" w:line="300" w:lineRule="exact"/>
        <w:ind w:left="993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w stosunku do którego otwarto likwidacje, w zatwierdzonym przez sąd układzie </w:t>
      </w:r>
      <w:r w:rsidRPr="0072219C">
        <w:rPr>
          <w:rFonts w:ascii="Trebuchet MS" w:hAnsi="Trebuchet MS" w:cs="Arial"/>
          <w:sz w:val="20"/>
          <w:szCs w:val="20"/>
        </w:rPr>
        <w:br/>
        <w:t xml:space="preserve">w postępowaniu restrukturyzacyjnym jest przewidziane zaspokojenie wierzycieli przez likwidacje jego majątku lub sąd zarządził likwidacje jego majątku w trybie art.332 ust.1 ustawy z dnia 15 maja 2015 r. Prawo Restrukturyzacyjne ( Dz. U z 2015 r poz. 978, z późn. zm.) lub którego upadłość </w:t>
      </w:r>
      <w:r w:rsidR="008C28FB">
        <w:rPr>
          <w:rFonts w:ascii="Trebuchet MS" w:hAnsi="Trebuchet MS" w:cs="Arial"/>
          <w:sz w:val="20"/>
          <w:szCs w:val="20"/>
        </w:rPr>
        <w:t>ogłosz</w:t>
      </w:r>
      <w:r w:rsidRPr="0072219C">
        <w:rPr>
          <w:rFonts w:ascii="Trebuchet MS" w:hAnsi="Trebuchet MS" w:cs="Arial"/>
          <w:sz w:val="20"/>
          <w:szCs w:val="20"/>
        </w:rPr>
        <w:t xml:space="preserve">ono, z wyjątkiem wykonawcy, który po </w:t>
      </w:r>
      <w:r w:rsidR="008C28FB">
        <w:rPr>
          <w:rFonts w:ascii="Trebuchet MS" w:hAnsi="Trebuchet MS" w:cs="Arial"/>
          <w:sz w:val="20"/>
          <w:szCs w:val="20"/>
        </w:rPr>
        <w:t>ogłosz</w:t>
      </w:r>
      <w:r w:rsidRPr="0072219C">
        <w:rPr>
          <w:rFonts w:ascii="Trebuchet MS" w:hAnsi="Trebuchet MS" w:cs="Arial"/>
          <w:sz w:val="20"/>
          <w:szCs w:val="20"/>
        </w:rPr>
        <w:t>eniu upadłości zawarł układ zatwierdzony prawomocnym postanowieniem sądu jeżeli układ nie przewiduje zaspokojenia wierzycieli przez likwidacje majątku upadłego, chyba że sąd zarządził likwidację jego majątku w trybie art. 366 ust. 1 ustawy z dnia 28 lutego 2003 r. –</w:t>
      </w:r>
      <w:r w:rsidR="007577AF" w:rsidRPr="0072219C">
        <w:rPr>
          <w:rFonts w:ascii="Trebuchet MS" w:hAnsi="Trebuchet MS" w:cs="Arial"/>
          <w:sz w:val="20"/>
          <w:szCs w:val="20"/>
        </w:rPr>
        <w:t xml:space="preserve"> </w:t>
      </w:r>
      <w:r w:rsidRPr="0072219C">
        <w:rPr>
          <w:rFonts w:ascii="Trebuchet MS" w:hAnsi="Trebuchet MS" w:cs="Arial"/>
          <w:sz w:val="20"/>
          <w:szCs w:val="20"/>
        </w:rPr>
        <w:t>Prawo upadłościowe (Dz. U. z 2015 r. poz. 233, z późn. zm.)</w:t>
      </w:r>
      <w:r w:rsidR="007577AF" w:rsidRPr="0072219C">
        <w:rPr>
          <w:rFonts w:ascii="Trebuchet MS" w:hAnsi="Trebuchet MS" w:cs="Arial"/>
          <w:sz w:val="20"/>
          <w:szCs w:val="20"/>
        </w:rPr>
        <w:t>.</w:t>
      </w:r>
    </w:p>
    <w:p w:rsidR="00CE65E3" w:rsidRDefault="007577AF">
      <w:pPr>
        <w:pStyle w:val="Akapitzlist"/>
        <w:numPr>
          <w:ilvl w:val="0"/>
          <w:numId w:val="30"/>
        </w:numPr>
        <w:spacing w:after="0" w:line="300" w:lineRule="exact"/>
        <w:ind w:left="284" w:hanging="284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  <w:u w:val="single"/>
          <w:lang w:eastAsia="pl-PL"/>
        </w:rPr>
        <w:t>W celu wykazania braku podstaw wykluczenia z postępowania o udzielenie zamówienia należy dołączyć:</w:t>
      </w:r>
    </w:p>
    <w:p w:rsidR="00CE65E3" w:rsidRDefault="007577AF">
      <w:pPr>
        <w:pStyle w:val="Akapitzlist"/>
        <w:numPr>
          <w:ilvl w:val="1"/>
          <w:numId w:val="30"/>
        </w:numPr>
        <w:spacing w:after="0" w:line="300" w:lineRule="exact"/>
        <w:ind w:left="992" w:hanging="357"/>
        <w:rPr>
          <w:rFonts w:ascii="Trebuchet MS" w:hAnsi="Trebuchet MS"/>
          <w:sz w:val="20"/>
          <w:szCs w:val="20"/>
          <w:lang w:eastAsia="pl-PL"/>
        </w:rPr>
      </w:pPr>
      <w:r w:rsidRPr="0072219C">
        <w:rPr>
          <w:rFonts w:ascii="Trebuchet MS" w:hAnsi="Trebuchet MS"/>
          <w:sz w:val="20"/>
          <w:szCs w:val="20"/>
          <w:lang w:eastAsia="pl-PL"/>
        </w:rPr>
        <w:t>oświadczenie zgodnie ze wzorem stanowiącym załącznik nr 2,</w:t>
      </w:r>
    </w:p>
    <w:p w:rsidR="00CE65E3" w:rsidRDefault="007577AF">
      <w:pPr>
        <w:pStyle w:val="NormalnyWeb"/>
        <w:numPr>
          <w:ilvl w:val="1"/>
          <w:numId w:val="30"/>
        </w:numPr>
        <w:spacing w:before="0" w:beforeAutospacing="0" w:after="0" w:line="300" w:lineRule="exact"/>
        <w:ind w:left="993"/>
        <w:jc w:val="both"/>
        <w:rPr>
          <w:rFonts w:ascii="Trebuchet MS" w:hAnsi="Trebuchet MS"/>
          <w:color w:val="000000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a</w:t>
      </w:r>
      <w:r w:rsidRPr="0072219C">
        <w:rPr>
          <w:rFonts w:ascii="Trebuchet MS" w:hAnsi="Trebuchet MS" w:cs="Arial"/>
          <w:color w:val="000000"/>
          <w:sz w:val="20"/>
          <w:szCs w:val="20"/>
        </w:rPr>
        <w:t>ktualny odpis z właściwego rejestru lub centralnej ewidencji i informacji o działalności</w:t>
      </w:r>
      <w:r w:rsidRPr="0072219C">
        <w:rPr>
          <w:rFonts w:ascii="Trebuchet MS" w:hAnsi="Trebuchet MS" w:cs="Arial"/>
          <w:color w:val="000000"/>
          <w:sz w:val="20"/>
          <w:szCs w:val="20"/>
        </w:rPr>
        <w:br/>
        <w:t>gospodarczej jeżeli odrębne przepisy wymagają wpisu do rejestru lub ewidencji,</w:t>
      </w:r>
    </w:p>
    <w:p w:rsidR="00CE65E3" w:rsidRDefault="007577AF">
      <w:pPr>
        <w:pStyle w:val="Akapitzlist"/>
        <w:numPr>
          <w:ilvl w:val="1"/>
          <w:numId w:val="30"/>
        </w:numPr>
        <w:spacing w:after="0" w:line="300" w:lineRule="exact"/>
        <w:ind w:left="993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w </w:t>
      </w:r>
      <w:r w:rsidRPr="0072219C">
        <w:rPr>
          <w:rFonts w:ascii="Trebuchet MS" w:eastAsia="Calibri" w:hAnsi="Trebuchet MS" w:cs="Times New Roman"/>
          <w:sz w:val="20"/>
          <w:szCs w:val="20"/>
        </w:rPr>
        <w:t>terminie 3 dni od dnia zamieszczenia przez Zamawiającego na stronie internetowej informacji z otwarcia ofert, oświadczenie o przynależności lub braku przynależności do tej samej grupy kapitałowej, o której mowa w art. 24 ust. 1 pkt 23 ustawy. Wraz ze złożeniem oświadczenia Wykonawca może przedstawić dowody, że powiązania z innym Wykonawcą nie prowadzą do zakłócenia konkurencji w postępowaniu o udzielenie zamówienia;</w:t>
      </w:r>
      <w:r w:rsidR="00164583"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Pr="0072219C">
        <w:rPr>
          <w:rFonts w:ascii="Trebuchet MS" w:eastAsia="Calibri" w:hAnsi="Trebuchet MS" w:cs="Times New Roman"/>
          <w:sz w:val="20"/>
          <w:szCs w:val="20"/>
        </w:rPr>
        <w:t>w przypadku wspólnego ubiegania się o zamówienie przez Wykonawców, oświadczenie</w:t>
      </w:r>
      <w:r w:rsidR="00164583"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Pr="0072219C">
        <w:rPr>
          <w:rFonts w:ascii="Trebuchet MS" w:eastAsia="Calibri" w:hAnsi="Trebuchet MS" w:cs="Times New Roman"/>
          <w:sz w:val="20"/>
          <w:szCs w:val="20"/>
        </w:rPr>
        <w:t>w zakresie składa każdy z Wykonawców wspólnie ubiegających się o zamówienie.</w:t>
      </w:r>
    </w:p>
    <w:p w:rsidR="007577AF" w:rsidRPr="0072219C" w:rsidRDefault="007577AF" w:rsidP="0072219C">
      <w:pPr>
        <w:spacing w:after="0" w:line="300" w:lineRule="exact"/>
        <w:ind w:left="708"/>
        <w:jc w:val="both"/>
        <w:rPr>
          <w:rFonts w:ascii="Trebuchet MS" w:hAnsi="Trebuchet MS" w:cs="Arial"/>
          <w:b/>
          <w:sz w:val="20"/>
          <w:szCs w:val="20"/>
        </w:rPr>
      </w:pPr>
    </w:p>
    <w:p w:rsidR="00CE65E3" w:rsidRDefault="00EB47E8">
      <w:pPr>
        <w:pStyle w:val="Akapitzlist"/>
        <w:numPr>
          <w:ilvl w:val="0"/>
          <w:numId w:val="30"/>
        </w:numPr>
        <w:spacing w:after="0" w:line="300" w:lineRule="exact"/>
        <w:ind w:left="284" w:hanging="284"/>
        <w:jc w:val="both"/>
        <w:rPr>
          <w:rFonts w:ascii="Trebuchet MS" w:hAnsi="Trebuchet MS"/>
          <w:sz w:val="20"/>
          <w:szCs w:val="20"/>
          <w:lang w:eastAsia="pl-PL"/>
        </w:rPr>
      </w:pPr>
      <w:r w:rsidRPr="0072219C">
        <w:rPr>
          <w:rFonts w:ascii="Trebuchet MS" w:hAnsi="Trebuchet MS" w:cs="Arial"/>
          <w:b/>
          <w:sz w:val="20"/>
          <w:szCs w:val="20"/>
        </w:rPr>
        <w:t>Warunki udziału w postępowaniu</w:t>
      </w:r>
      <w:r w:rsidR="007577AF" w:rsidRPr="0072219C">
        <w:rPr>
          <w:rFonts w:ascii="Trebuchet MS" w:hAnsi="Trebuchet MS" w:cs="Arial"/>
          <w:b/>
          <w:sz w:val="20"/>
          <w:szCs w:val="20"/>
        </w:rPr>
        <w:t>:</w:t>
      </w:r>
    </w:p>
    <w:p w:rsidR="007577AF" w:rsidRPr="0072219C" w:rsidRDefault="00EB47E8" w:rsidP="0072219C">
      <w:pPr>
        <w:pStyle w:val="Akapitzlist"/>
        <w:spacing w:after="0" w:line="300" w:lineRule="exact"/>
        <w:ind w:left="993"/>
        <w:jc w:val="both"/>
        <w:rPr>
          <w:rFonts w:ascii="Trebuchet MS" w:hAnsi="Trebuchet MS"/>
          <w:sz w:val="20"/>
          <w:szCs w:val="20"/>
          <w:lang w:eastAsia="pl-PL"/>
        </w:rPr>
      </w:pPr>
      <w:r w:rsidRPr="0072219C">
        <w:rPr>
          <w:rFonts w:ascii="Trebuchet MS" w:hAnsi="Trebuchet MS" w:cs="Arial"/>
          <w:sz w:val="20"/>
          <w:szCs w:val="20"/>
        </w:rPr>
        <w:t>Zdolność techniczna lub zawodowa:</w:t>
      </w:r>
    </w:p>
    <w:p w:rsidR="00CE65E3" w:rsidRDefault="00FC3602">
      <w:pPr>
        <w:pStyle w:val="Akapitzlist"/>
        <w:numPr>
          <w:ilvl w:val="2"/>
          <w:numId w:val="30"/>
        </w:numPr>
        <w:tabs>
          <w:tab w:val="left" w:pos="-671"/>
          <w:tab w:val="left" w:pos="-360"/>
        </w:tabs>
        <w:spacing w:after="0" w:line="300" w:lineRule="exact"/>
        <w:ind w:left="993" w:hanging="284"/>
        <w:jc w:val="both"/>
        <w:rPr>
          <w:rFonts w:ascii="Trebuchet MS" w:hAnsi="Trebuchet MS" w:cs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 </w:t>
      </w:r>
      <w:r w:rsidR="0015175F" w:rsidRPr="001E548A">
        <w:rPr>
          <w:rFonts w:ascii="Trebuchet MS" w:hAnsi="Trebuchet MS" w:cs="Trebuchet MS"/>
          <w:sz w:val="20"/>
          <w:szCs w:val="20"/>
        </w:rPr>
        <w:t>dysponuje</w:t>
      </w:r>
      <w:r w:rsidR="00164583">
        <w:rPr>
          <w:rFonts w:ascii="Trebuchet MS" w:hAnsi="Trebuchet MS" w:cs="Trebuchet MS"/>
          <w:sz w:val="20"/>
          <w:szCs w:val="20"/>
        </w:rPr>
        <w:t xml:space="preserve"> </w:t>
      </w:r>
      <w:r w:rsidR="009622B5">
        <w:rPr>
          <w:rFonts w:ascii="Trebuchet MS" w:hAnsi="Trebuchet MS" w:cs="Trebuchet MS"/>
          <w:sz w:val="20"/>
          <w:szCs w:val="20"/>
        </w:rPr>
        <w:t>co najmniej 20</w:t>
      </w:r>
      <w:r w:rsidR="0015175F" w:rsidRPr="001E548A">
        <w:rPr>
          <w:rFonts w:ascii="Trebuchet MS" w:hAnsi="Trebuchet MS" w:cs="Trebuchet MS"/>
          <w:sz w:val="20"/>
          <w:szCs w:val="20"/>
        </w:rPr>
        <w:t xml:space="preserve"> osobami przewidzianymi do realizacji zadania w ilości zapewniającej profesjonalne i terminowe świadczenie usług</w:t>
      </w:r>
      <w:r w:rsidR="00121E10">
        <w:rPr>
          <w:rFonts w:ascii="Trebuchet MS" w:hAnsi="Trebuchet MS" w:cs="Trebuchet MS"/>
          <w:sz w:val="20"/>
          <w:szCs w:val="20"/>
        </w:rPr>
        <w:t xml:space="preserve">. </w:t>
      </w:r>
      <w:r w:rsidR="003D69EE" w:rsidRPr="00B10630">
        <w:rPr>
          <w:rFonts w:ascii="Trebuchet MS" w:hAnsi="Trebuchet MS" w:cs="Trebuchet MS"/>
          <w:sz w:val="20"/>
          <w:szCs w:val="20"/>
          <w:shd w:val="clear" w:color="auto" w:fill="FFFFFF"/>
        </w:rPr>
        <w:t>Z</w:t>
      </w:r>
      <w:r w:rsidR="003D69EE" w:rsidRPr="001E548A">
        <w:rPr>
          <w:rFonts w:ascii="Trebuchet MS" w:hAnsi="Trebuchet MS" w:cs="Trebuchet MS"/>
          <w:sz w:val="20"/>
          <w:szCs w:val="20"/>
        </w:rPr>
        <w:t>amawiający</w:t>
      </w:r>
      <w:r w:rsidR="00121E10">
        <w:rPr>
          <w:rFonts w:ascii="Trebuchet MS" w:hAnsi="Trebuchet MS" w:cs="Trebuchet MS"/>
          <w:sz w:val="20"/>
          <w:szCs w:val="20"/>
        </w:rPr>
        <w:t xml:space="preserve"> </w:t>
      </w:r>
      <w:r w:rsidR="0015175F" w:rsidRPr="001E548A">
        <w:rPr>
          <w:rFonts w:ascii="Trebuchet MS" w:hAnsi="Trebuchet MS" w:cs="Trebuchet MS"/>
          <w:sz w:val="20"/>
          <w:szCs w:val="20"/>
        </w:rPr>
        <w:t>zastrzega, że osobą bezpośrednio wykonującą usługi może być osoba, która:</w:t>
      </w:r>
    </w:p>
    <w:p w:rsidR="004248C7" w:rsidRPr="00B10630" w:rsidRDefault="004248C7" w:rsidP="00B10630">
      <w:pPr>
        <w:pStyle w:val="Akapitzlist"/>
        <w:numPr>
          <w:ilvl w:val="0"/>
          <w:numId w:val="31"/>
        </w:numPr>
        <w:tabs>
          <w:tab w:val="left" w:pos="-671"/>
          <w:tab w:val="left" w:pos="-360"/>
        </w:tabs>
        <w:spacing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 w:rsidRPr="004248C7">
        <w:rPr>
          <w:rFonts w:ascii="Trebuchet MS" w:hAnsi="Trebuchet MS" w:cs="Trebuchet MS"/>
          <w:sz w:val="20"/>
          <w:szCs w:val="20"/>
        </w:rPr>
        <w:lastRenderedPageBreak/>
        <w:t xml:space="preserve">posiada co najmniej półroczne udokumentowane doświadczenie </w:t>
      </w:r>
      <w:r w:rsidRPr="004248C7">
        <w:rPr>
          <w:rFonts w:ascii="Trebuchet MS" w:hAnsi="Trebuchet MS" w:cs="Trebuchet MS"/>
          <w:bCs/>
          <w:sz w:val="20"/>
          <w:szCs w:val="20"/>
        </w:rPr>
        <w:t>w realizacji zadań tego samego lub podobnego rodzaju</w:t>
      </w:r>
      <w:r w:rsidRPr="004248C7">
        <w:rPr>
          <w:rFonts w:ascii="Trebuchet MS" w:hAnsi="Trebuchet MS" w:cs="Trebuchet MS"/>
          <w:sz w:val="20"/>
          <w:szCs w:val="20"/>
        </w:rPr>
        <w:t xml:space="preserve">. </w:t>
      </w:r>
    </w:p>
    <w:p w:rsidR="00CE65E3" w:rsidRDefault="00E65936">
      <w:pPr>
        <w:numPr>
          <w:ilvl w:val="0"/>
          <w:numId w:val="31"/>
        </w:numPr>
        <w:tabs>
          <w:tab w:val="left" w:pos="-671"/>
          <w:tab w:val="left" w:pos="-360"/>
        </w:tabs>
        <w:spacing w:after="0" w:line="300" w:lineRule="exact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>posługuje się biegle językiem polskim - Zamawiający poprzez biegłe posługiwanie się językiem polskim przez opiekuna rozumie sprawne i skuteczne komunikowanie się</w:t>
      </w:r>
      <w:r w:rsidRPr="0072219C">
        <w:rPr>
          <w:rFonts w:ascii="Trebuchet MS" w:hAnsi="Trebuchet MS" w:cs="Trebuchet MS"/>
          <w:sz w:val="20"/>
          <w:szCs w:val="20"/>
        </w:rPr>
        <w:br/>
        <w:t>z osobami korzystającymi z usług opiekuńczych, z osobami z ich otoczenia, personelem pomocy społecznej;</w:t>
      </w:r>
    </w:p>
    <w:p w:rsidR="00CE65E3" w:rsidRDefault="00E65936">
      <w:pPr>
        <w:numPr>
          <w:ilvl w:val="0"/>
          <w:numId w:val="31"/>
        </w:numPr>
        <w:tabs>
          <w:tab w:val="left" w:pos="-671"/>
          <w:tab w:val="left" w:pos="-360"/>
        </w:tabs>
        <w:spacing w:after="0" w:line="300" w:lineRule="exact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>nie była skazana prawomocnym wyrokiem za umyślne przestępstwo lub umyślne przestępstwo skarbowe;</w:t>
      </w:r>
    </w:p>
    <w:p w:rsidR="00CE65E3" w:rsidRDefault="000D6362">
      <w:pPr>
        <w:numPr>
          <w:ilvl w:val="0"/>
          <w:numId w:val="31"/>
        </w:numPr>
        <w:tabs>
          <w:tab w:val="left" w:pos="-671"/>
          <w:tab w:val="left" w:pos="-360"/>
        </w:tabs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0D6362">
        <w:rPr>
          <w:rFonts w:ascii="Trebuchet MS" w:hAnsi="Trebuchet MS"/>
          <w:sz w:val="20"/>
          <w:szCs w:val="20"/>
        </w:rPr>
        <w:t>jest zdolna do wykonywania ciężkich prac fizycznych, z cechami psychofizycznymi wymaganymi w pracy z osobami chorymi lub nieporadnymi, posiada umiejętność utrzymywania prawidłowych kontaktów interpersonalnych;</w:t>
      </w:r>
    </w:p>
    <w:p w:rsidR="00CE65E3" w:rsidRDefault="000D6362">
      <w:pPr>
        <w:numPr>
          <w:ilvl w:val="0"/>
          <w:numId w:val="31"/>
        </w:numPr>
        <w:tabs>
          <w:tab w:val="left" w:pos="-671"/>
          <w:tab w:val="left" w:pos="-360"/>
        </w:tabs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0D6362">
        <w:rPr>
          <w:rFonts w:ascii="Trebuchet MS" w:hAnsi="Trebuchet MS"/>
          <w:sz w:val="20"/>
          <w:szCs w:val="20"/>
        </w:rPr>
        <w:t>posiada ważne badania sanitarno – epidemiologiczne – w odniesieniu do wszystkich osób wykonujących usługi opiekuńcze takie jak przygotowywanie posiłków, pomoc przy spożywaniu posiłków oraz zakupy artykułów spożywczych.</w:t>
      </w:r>
    </w:p>
    <w:p w:rsidR="00164583" w:rsidRDefault="00164583" w:rsidP="00B10630">
      <w:pPr>
        <w:tabs>
          <w:tab w:val="left" w:pos="-671"/>
          <w:tab w:val="left" w:pos="-360"/>
        </w:tabs>
        <w:spacing w:after="0" w:line="300" w:lineRule="exact"/>
        <w:ind w:left="1353"/>
        <w:jc w:val="both"/>
        <w:rPr>
          <w:rFonts w:ascii="Trebuchet MS" w:hAnsi="Trebuchet MS"/>
          <w:sz w:val="20"/>
          <w:szCs w:val="20"/>
        </w:rPr>
      </w:pPr>
    </w:p>
    <w:p w:rsidR="00CE65E3" w:rsidRDefault="000A5F1B">
      <w:pPr>
        <w:pStyle w:val="Akapitzlist"/>
        <w:numPr>
          <w:ilvl w:val="0"/>
          <w:numId w:val="24"/>
        </w:numPr>
        <w:spacing w:after="0" w:line="300" w:lineRule="exact"/>
        <w:ind w:left="284" w:hanging="284"/>
        <w:jc w:val="both"/>
        <w:rPr>
          <w:rFonts w:ascii="Trebuchet MS" w:eastAsia="Times New Roman" w:hAnsi="Trebuchet MS" w:cs="Times New Roman"/>
          <w:b/>
          <w:i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iCs/>
          <w:sz w:val="20"/>
          <w:szCs w:val="20"/>
          <w:lang w:eastAsia="pl-PL"/>
        </w:rPr>
        <w:t>W celu wykazania spełniania przez Wykonawcę warunk</w:t>
      </w:r>
      <w:r w:rsidR="00957B2A" w:rsidRPr="0072219C">
        <w:rPr>
          <w:rFonts w:ascii="Trebuchet MS" w:eastAsia="Times New Roman" w:hAnsi="Trebuchet MS" w:cs="Times New Roman"/>
          <w:b/>
          <w:iCs/>
          <w:sz w:val="20"/>
          <w:szCs w:val="20"/>
          <w:lang w:eastAsia="pl-PL"/>
        </w:rPr>
        <w:t>ów</w:t>
      </w:r>
      <w:r w:rsidRPr="0072219C">
        <w:rPr>
          <w:rFonts w:ascii="Trebuchet MS" w:eastAsia="Times New Roman" w:hAnsi="Trebuchet MS" w:cs="Times New Roman"/>
          <w:b/>
          <w:iCs/>
          <w:sz w:val="20"/>
          <w:szCs w:val="20"/>
          <w:lang w:eastAsia="pl-PL"/>
        </w:rPr>
        <w:t>, o któr</w:t>
      </w:r>
      <w:r w:rsidR="0079565B" w:rsidRPr="0072219C">
        <w:rPr>
          <w:rFonts w:ascii="Trebuchet MS" w:eastAsia="Times New Roman" w:hAnsi="Trebuchet MS" w:cs="Times New Roman"/>
          <w:b/>
          <w:iCs/>
          <w:sz w:val="20"/>
          <w:szCs w:val="20"/>
          <w:lang w:eastAsia="pl-PL"/>
        </w:rPr>
        <w:t>y</w:t>
      </w:r>
      <w:r w:rsidR="00957B2A" w:rsidRPr="0072219C">
        <w:rPr>
          <w:rFonts w:ascii="Trebuchet MS" w:eastAsia="Times New Roman" w:hAnsi="Trebuchet MS" w:cs="Times New Roman"/>
          <w:b/>
          <w:iCs/>
          <w:sz w:val="20"/>
          <w:szCs w:val="20"/>
          <w:lang w:eastAsia="pl-PL"/>
        </w:rPr>
        <w:t>ch</w:t>
      </w:r>
      <w:r w:rsidRPr="0072219C">
        <w:rPr>
          <w:rFonts w:ascii="Trebuchet MS" w:eastAsia="Times New Roman" w:hAnsi="Trebuchet MS" w:cs="Times New Roman"/>
          <w:b/>
          <w:iCs/>
          <w:sz w:val="20"/>
          <w:szCs w:val="20"/>
          <w:lang w:eastAsia="pl-PL"/>
        </w:rPr>
        <w:t xml:space="preserve"> mowa powyżej, Wykonawca zobowiązany jest przedłożyć wraz z ofertą:</w:t>
      </w:r>
    </w:p>
    <w:p w:rsidR="00CE65E3" w:rsidRDefault="006725DF">
      <w:pPr>
        <w:pStyle w:val="Bezodstpw"/>
        <w:numPr>
          <w:ilvl w:val="0"/>
          <w:numId w:val="4"/>
        </w:numPr>
        <w:spacing w:line="300" w:lineRule="exact"/>
        <w:ind w:left="1208" w:hanging="357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>w</w:t>
      </w:r>
      <w:r w:rsidR="00957B2A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>ykaz osób, skierowanych przez Wykonawcę do realizacji zamówienia publicznego,</w:t>
      </w:r>
      <w:r w:rsidR="00957B2A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br/>
        <w:t>w szczególności odpowiedzialnych za świadczenie usług wraz z informacjami na temat ich kwalifikacji zawodowych, uprawnień, doświadczenia i wykształcenia niezbędnych do wykonywania zamówienia publicznego oraz informacją</w:t>
      </w:r>
      <w:r w:rsidR="00FC3602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 xml:space="preserve"> </w:t>
      </w:r>
      <w:r w:rsidR="00957B2A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 xml:space="preserve">o podstawie do dysponowania tymi osobami - </w:t>
      </w:r>
      <w:r w:rsidR="00957B2A" w:rsidRPr="0072219C">
        <w:rPr>
          <w:rFonts w:ascii="Trebuchet MS" w:eastAsia="Times New Roman" w:hAnsi="Trebuchet MS" w:cs="Arial"/>
          <w:bCs/>
          <w:color w:val="000000"/>
          <w:sz w:val="20"/>
          <w:szCs w:val="20"/>
          <w:lang w:eastAsia="pl-PL"/>
        </w:rPr>
        <w:t xml:space="preserve">wzór wykazu stanowi załącznik nr </w:t>
      </w:r>
      <w:r w:rsidR="007A172C">
        <w:rPr>
          <w:rFonts w:ascii="Trebuchet MS" w:eastAsia="Times New Roman" w:hAnsi="Trebuchet MS" w:cs="Arial"/>
          <w:bCs/>
          <w:color w:val="000000"/>
          <w:sz w:val="20"/>
          <w:szCs w:val="20"/>
          <w:lang w:eastAsia="pl-PL"/>
        </w:rPr>
        <w:t>4</w:t>
      </w:r>
      <w:r w:rsidR="00957B2A" w:rsidRPr="0072219C">
        <w:rPr>
          <w:rFonts w:ascii="Trebuchet MS" w:eastAsia="Times New Roman" w:hAnsi="Trebuchet MS" w:cs="Arial"/>
          <w:bCs/>
          <w:color w:val="000000"/>
          <w:sz w:val="20"/>
          <w:szCs w:val="20"/>
          <w:lang w:eastAsia="pl-PL"/>
        </w:rPr>
        <w:t xml:space="preserve"> do </w:t>
      </w:r>
      <w:r w:rsidR="008C28FB">
        <w:rPr>
          <w:rFonts w:ascii="Trebuchet MS" w:eastAsia="Times New Roman" w:hAnsi="Trebuchet MS" w:cs="Arial"/>
          <w:bCs/>
          <w:color w:val="000000"/>
          <w:sz w:val="20"/>
          <w:szCs w:val="20"/>
          <w:lang w:eastAsia="pl-PL"/>
        </w:rPr>
        <w:t>Ogłosz</w:t>
      </w:r>
      <w:r w:rsidR="00957B2A" w:rsidRPr="0072219C">
        <w:rPr>
          <w:rFonts w:ascii="Trebuchet MS" w:eastAsia="Times New Roman" w:hAnsi="Trebuchet MS" w:cs="Arial"/>
          <w:bCs/>
          <w:color w:val="000000"/>
          <w:sz w:val="20"/>
          <w:szCs w:val="20"/>
          <w:lang w:eastAsia="pl-PL"/>
        </w:rPr>
        <w:t>enia,</w:t>
      </w:r>
    </w:p>
    <w:p w:rsidR="00CE65E3" w:rsidRDefault="00C0464B">
      <w:pPr>
        <w:pStyle w:val="Bezodstpw"/>
        <w:numPr>
          <w:ilvl w:val="0"/>
          <w:numId w:val="4"/>
        </w:numPr>
        <w:spacing w:line="300" w:lineRule="exact"/>
        <w:ind w:left="1208" w:hanging="357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  <w:lang w:eastAsia="pl-PL"/>
        </w:rPr>
        <w:t>oświadczenie zgodnie ze wzorem stanowiącym załącznik nr 3</w:t>
      </w:r>
      <w:r w:rsidR="00FC3602" w:rsidRPr="0072219C">
        <w:rPr>
          <w:rFonts w:ascii="Trebuchet MS" w:hAnsi="Trebuchet MS"/>
          <w:sz w:val="20"/>
          <w:szCs w:val="20"/>
          <w:lang w:eastAsia="pl-PL"/>
        </w:rPr>
        <w:t>.</w:t>
      </w:r>
    </w:p>
    <w:p w:rsidR="00443465" w:rsidRPr="0072219C" w:rsidRDefault="00443465" w:rsidP="0072219C">
      <w:pPr>
        <w:spacing w:after="0" w:line="300" w:lineRule="exact"/>
        <w:ind w:left="851"/>
        <w:jc w:val="both"/>
        <w:rPr>
          <w:rFonts w:ascii="Trebuchet MS" w:eastAsia="Calibri" w:hAnsi="Trebuchet MS" w:cs="Times New Roman"/>
          <w:b/>
          <w:sz w:val="20"/>
          <w:szCs w:val="20"/>
        </w:rPr>
      </w:pPr>
    </w:p>
    <w:p w:rsidR="00CE65E3" w:rsidRDefault="00443465">
      <w:pPr>
        <w:pStyle w:val="Akapitzlist"/>
        <w:numPr>
          <w:ilvl w:val="0"/>
          <w:numId w:val="24"/>
        </w:numPr>
        <w:spacing w:after="0" w:line="300" w:lineRule="exact"/>
        <w:ind w:left="426" w:hanging="426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eastAsia="Calibri" w:hAnsi="Trebuchet MS" w:cs="Times New Roman"/>
          <w:sz w:val="20"/>
          <w:szCs w:val="20"/>
        </w:rPr>
        <w:t>Wykonawca w celu potwierdzenia spełniania powyższ</w:t>
      </w:r>
      <w:r w:rsidR="00FC3602" w:rsidRPr="0072219C">
        <w:rPr>
          <w:rFonts w:ascii="Trebuchet MS" w:eastAsia="Calibri" w:hAnsi="Trebuchet MS" w:cs="Times New Roman"/>
          <w:sz w:val="20"/>
          <w:szCs w:val="20"/>
        </w:rPr>
        <w:t>ych</w:t>
      </w:r>
      <w:r w:rsidRPr="0072219C">
        <w:rPr>
          <w:rFonts w:ascii="Trebuchet MS" w:eastAsia="Calibri" w:hAnsi="Trebuchet MS" w:cs="Times New Roman"/>
          <w:sz w:val="20"/>
          <w:szCs w:val="20"/>
        </w:rPr>
        <w:t xml:space="preserve"> warunk</w:t>
      </w:r>
      <w:r w:rsidR="00FC3602" w:rsidRPr="0072219C">
        <w:rPr>
          <w:rFonts w:ascii="Trebuchet MS" w:eastAsia="Calibri" w:hAnsi="Trebuchet MS" w:cs="Times New Roman"/>
          <w:sz w:val="20"/>
          <w:szCs w:val="20"/>
        </w:rPr>
        <w:t>ów</w:t>
      </w:r>
      <w:r w:rsidRPr="0072219C">
        <w:rPr>
          <w:rFonts w:ascii="Trebuchet MS" w:eastAsia="Calibri" w:hAnsi="Trebuchet MS" w:cs="Times New Roman"/>
          <w:sz w:val="20"/>
          <w:szCs w:val="20"/>
        </w:rPr>
        <w:t xml:space="preserve"> może polegać na zdolnościach technicznych innego podmiotu pod warunkiem, iż podmiot ten będzie uczestniczył w wykonywaniu zamówienia jako podwykonawca. Wykonawca, który polega na zdolnościach innych podmiotów musi udowodnić Zamawiającemu, że realizując zamówienie będzie dysponował niezbędnymi zasobami tych podmiotów, w szczególności przedstawiając zobowiązanie tych podmiotów do oddania mu do dyspozycji niezbędnych zdolności (zasobów) na potrzeby realizacji zamówienia.</w:t>
      </w:r>
    </w:p>
    <w:p w:rsidR="00CE65E3" w:rsidRDefault="00443465">
      <w:pPr>
        <w:pStyle w:val="Akapitzlist"/>
        <w:numPr>
          <w:ilvl w:val="0"/>
          <w:numId w:val="24"/>
        </w:numPr>
        <w:spacing w:after="0" w:line="300" w:lineRule="exact"/>
        <w:ind w:left="426" w:hanging="426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eastAsia="Calibri" w:hAnsi="Trebuchet MS" w:cs="Times New Roman"/>
          <w:sz w:val="20"/>
          <w:szCs w:val="20"/>
        </w:rPr>
        <w:t>Z dokumentu (np. zobowiązania), o którym mowa powyżej, musi wynikać w szczególności:</w:t>
      </w:r>
    </w:p>
    <w:p w:rsidR="00CE65E3" w:rsidRDefault="00443465">
      <w:pPr>
        <w:numPr>
          <w:ilvl w:val="0"/>
          <w:numId w:val="7"/>
        </w:numPr>
        <w:spacing w:after="0" w:line="300" w:lineRule="exact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eastAsia="Calibri" w:hAnsi="Trebuchet MS" w:cs="Times New Roman"/>
          <w:sz w:val="20"/>
          <w:szCs w:val="20"/>
        </w:rPr>
        <w:t>zakres dostępnych Wykonawcy zasobów innego podmiotu,</w:t>
      </w:r>
    </w:p>
    <w:p w:rsidR="00CE65E3" w:rsidRDefault="00443465">
      <w:pPr>
        <w:numPr>
          <w:ilvl w:val="0"/>
          <w:numId w:val="7"/>
        </w:numPr>
        <w:spacing w:after="0" w:line="300" w:lineRule="exact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eastAsia="Calibri" w:hAnsi="Trebuchet MS" w:cs="Times New Roman"/>
          <w:sz w:val="20"/>
          <w:szCs w:val="20"/>
        </w:rPr>
        <w:t>sposób wykorzystania zasobów innego podmiotu przez Wykonawcę przy wykonywaniu zamówienia publicznego,</w:t>
      </w:r>
    </w:p>
    <w:p w:rsidR="00CE65E3" w:rsidRDefault="00443465">
      <w:pPr>
        <w:numPr>
          <w:ilvl w:val="0"/>
          <w:numId w:val="7"/>
        </w:numPr>
        <w:spacing w:after="0" w:line="300" w:lineRule="exact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eastAsia="Calibri" w:hAnsi="Trebuchet MS" w:cs="Times New Roman"/>
          <w:sz w:val="20"/>
          <w:szCs w:val="20"/>
        </w:rPr>
        <w:t>zakres i okres udziału innego podmiotu przy wykonywaniu zamówienia publicznego,</w:t>
      </w:r>
    </w:p>
    <w:p w:rsidR="00CE65E3" w:rsidRDefault="00443465">
      <w:pPr>
        <w:numPr>
          <w:ilvl w:val="0"/>
          <w:numId w:val="7"/>
        </w:numPr>
        <w:spacing w:after="0" w:line="300" w:lineRule="exact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eastAsia="Calibri" w:hAnsi="Trebuchet MS" w:cs="Times New Roman"/>
          <w:sz w:val="20"/>
          <w:szCs w:val="20"/>
        </w:rPr>
        <w:t>czy podmiot, na zdolnościach którego Wykonawca polega w odniesieniu do warunków udziału w postępowaniu dotyczących wiedzy lub doświadczenia, zrealizuje usługi, których wskazane zdolności dotyczą.</w:t>
      </w:r>
    </w:p>
    <w:p w:rsidR="00CE65E3" w:rsidRDefault="00443465">
      <w:pPr>
        <w:pStyle w:val="Akapitzlist"/>
        <w:numPr>
          <w:ilvl w:val="0"/>
          <w:numId w:val="24"/>
        </w:numPr>
        <w:spacing w:after="0" w:line="300" w:lineRule="exact"/>
        <w:ind w:left="426" w:hanging="426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eastAsia="Calibri" w:hAnsi="Trebuchet MS" w:cs="Times New Roman"/>
          <w:sz w:val="20"/>
          <w:szCs w:val="20"/>
        </w:rPr>
        <w:t>Zamawiający ocenia, czy udostępniane Wykonawcy przez inne podmioty zdolności techniczne</w:t>
      </w:r>
      <w:r w:rsidR="00FC3602" w:rsidRPr="0072219C">
        <w:rPr>
          <w:rFonts w:ascii="Trebuchet MS" w:eastAsia="Calibri" w:hAnsi="Trebuchet MS" w:cs="Times New Roman"/>
          <w:sz w:val="20"/>
          <w:szCs w:val="20"/>
        </w:rPr>
        <w:br/>
      </w:r>
      <w:r w:rsidRPr="0072219C">
        <w:rPr>
          <w:rFonts w:ascii="Trebuchet MS" w:eastAsia="Calibri" w:hAnsi="Trebuchet MS" w:cs="Times New Roman"/>
          <w:sz w:val="20"/>
          <w:szCs w:val="20"/>
        </w:rPr>
        <w:t>i zawodowe pozwalają na wykazanie przez Wykonawcę spełniania warunku udziału</w:t>
      </w:r>
      <w:r w:rsidR="00164583">
        <w:rPr>
          <w:rFonts w:ascii="Trebuchet MS" w:eastAsia="Calibri" w:hAnsi="Trebuchet MS" w:cs="Times New Roman"/>
          <w:sz w:val="20"/>
          <w:szCs w:val="20"/>
        </w:rPr>
        <w:t xml:space="preserve">                         </w:t>
      </w:r>
      <w:r w:rsidRPr="0072219C">
        <w:rPr>
          <w:rFonts w:ascii="Trebuchet MS" w:eastAsia="Calibri" w:hAnsi="Trebuchet MS" w:cs="Times New Roman"/>
          <w:sz w:val="20"/>
          <w:szCs w:val="20"/>
        </w:rPr>
        <w:t xml:space="preserve"> w postępowaniu oraz bada, czy nie zachodzą wobec tego podmiotu podstawy wykluczenia.</w:t>
      </w:r>
      <w:r w:rsidR="00164583">
        <w:rPr>
          <w:rFonts w:ascii="Trebuchet MS" w:eastAsia="Calibri" w:hAnsi="Trebuchet MS" w:cs="Times New Roman"/>
          <w:sz w:val="20"/>
          <w:szCs w:val="20"/>
        </w:rPr>
        <w:t xml:space="preserve">               </w:t>
      </w:r>
      <w:r w:rsidR="00FC3602" w:rsidRPr="0072219C"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Pr="0072219C">
        <w:rPr>
          <w:rFonts w:ascii="Trebuchet MS" w:eastAsia="Calibri" w:hAnsi="Trebuchet MS" w:cs="Times New Roman"/>
          <w:sz w:val="20"/>
          <w:szCs w:val="20"/>
        </w:rPr>
        <w:t>W przypadku, gdy wobec tego podmiotu zachodzą podstawy do wykluczenia</w:t>
      </w:r>
      <w:r w:rsidR="00164583"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Pr="0072219C">
        <w:rPr>
          <w:rFonts w:ascii="Trebuchet MS" w:eastAsia="Calibri" w:hAnsi="Trebuchet MS" w:cs="Times New Roman"/>
          <w:sz w:val="20"/>
          <w:szCs w:val="20"/>
        </w:rPr>
        <w:t>z postępowania, Wykonawca może wskazać inny podmiot, bądź wykazać, że samodzielnie spełnia warunki udziału w postępowaniu.</w:t>
      </w:r>
    </w:p>
    <w:p w:rsidR="00CE65E3" w:rsidRDefault="00443465">
      <w:pPr>
        <w:pStyle w:val="Akapitzlist"/>
        <w:numPr>
          <w:ilvl w:val="0"/>
          <w:numId w:val="24"/>
        </w:numPr>
        <w:spacing w:after="0" w:line="300" w:lineRule="exact"/>
        <w:ind w:left="426" w:hanging="426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eastAsia="Calibri" w:hAnsi="Trebuchet MS" w:cs="Times New Roman"/>
          <w:sz w:val="20"/>
          <w:szCs w:val="20"/>
        </w:rPr>
        <w:lastRenderedPageBreak/>
        <w:t xml:space="preserve">Jeżeli Wykonawca wykazując spełnianie warunków udziału w postępowaniu, określonych </w:t>
      </w:r>
      <w:r w:rsidRPr="0072219C">
        <w:rPr>
          <w:rFonts w:ascii="Trebuchet MS" w:eastAsia="Calibri" w:hAnsi="Trebuchet MS" w:cs="Times New Roman"/>
          <w:sz w:val="20"/>
          <w:szCs w:val="20"/>
        </w:rPr>
        <w:br/>
        <w:t xml:space="preserve">przez Zamawiającego w </w:t>
      </w:r>
      <w:r w:rsidR="00FC3602" w:rsidRPr="0072219C">
        <w:rPr>
          <w:rFonts w:ascii="Trebuchet MS" w:eastAsia="Calibri" w:hAnsi="Trebuchet MS" w:cs="Times New Roman"/>
          <w:sz w:val="20"/>
          <w:szCs w:val="20"/>
        </w:rPr>
        <w:t>ust</w:t>
      </w:r>
      <w:r w:rsidRPr="0072219C">
        <w:rPr>
          <w:rFonts w:ascii="Trebuchet MS" w:eastAsia="Calibri" w:hAnsi="Trebuchet MS" w:cs="Times New Roman"/>
          <w:sz w:val="20"/>
          <w:szCs w:val="20"/>
        </w:rPr>
        <w:t>.</w:t>
      </w:r>
      <w:r w:rsidR="00FC3602" w:rsidRPr="0072219C">
        <w:rPr>
          <w:rFonts w:ascii="Trebuchet MS" w:eastAsia="Calibri" w:hAnsi="Trebuchet MS" w:cs="Times New Roman"/>
          <w:sz w:val="20"/>
          <w:szCs w:val="20"/>
        </w:rPr>
        <w:t xml:space="preserve"> 4</w:t>
      </w:r>
      <w:r w:rsidR="00303F22" w:rsidRPr="0072219C">
        <w:rPr>
          <w:rFonts w:ascii="Trebuchet MS" w:eastAsia="Calibri" w:hAnsi="Trebuchet MS" w:cs="Times New Roman"/>
          <w:sz w:val="20"/>
          <w:szCs w:val="20"/>
        </w:rPr>
        <w:t>.</w:t>
      </w:r>
      <w:r w:rsidRPr="0072219C">
        <w:rPr>
          <w:rFonts w:ascii="Trebuchet MS" w:eastAsia="Calibri" w:hAnsi="Trebuchet MS" w:cs="Times New Roman"/>
          <w:sz w:val="20"/>
          <w:szCs w:val="20"/>
        </w:rPr>
        <w:t xml:space="preserve"> niniejszego rozdziału </w:t>
      </w:r>
      <w:r w:rsidR="008C28FB">
        <w:rPr>
          <w:rFonts w:ascii="Trebuchet MS" w:eastAsia="Calibri" w:hAnsi="Trebuchet MS" w:cs="Times New Roman"/>
          <w:sz w:val="20"/>
          <w:szCs w:val="20"/>
        </w:rPr>
        <w:t>Ogłosz</w:t>
      </w:r>
      <w:r w:rsidRPr="0072219C">
        <w:rPr>
          <w:rFonts w:ascii="Trebuchet MS" w:eastAsia="Calibri" w:hAnsi="Trebuchet MS" w:cs="Times New Roman"/>
          <w:sz w:val="20"/>
          <w:szCs w:val="20"/>
        </w:rPr>
        <w:t xml:space="preserve">enia, polega na zdolnościach (zasobach) innych podmiotów, na zasadach określonych powyżej, zamieszcza informacje o tych podmiotach w oświadczeniu, stanowiącym załącznik </w:t>
      </w:r>
      <w:r w:rsidR="0079565B" w:rsidRPr="0072219C">
        <w:rPr>
          <w:rFonts w:ascii="Trebuchet MS" w:eastAsia="Calibri" w:hAnsi="Trebuchet MS" w:cs="Times New Roman"/>
          <w:sz w:val="20"/>
          <w:szCs w:val="20"/>
        </w:rPr>
        <w:t>2</w:t>
      </w:r>
      <w:r w:rsidRPr="0072219C">
        <w:rPr>
          <w:rFonts w:ascii="Trebuchet MS" w:eastAsia="Calibri" w:hAnsi="Trebuchet MS" w:cs="Times New Roman"/>
          <w:sz w:val="20"/>
          <w:szCs w:val="20"/>
        </w:rPr>
        <w:t xml:space="preserve"> do </w:t>
      </w:r>
      <w:r w:rsidR="008C28FB">
        <w:rPr>
          <w:rFonts w:ascii="Trebuchet MS" w:eastAsia="Calibri" w:hAnsi="Trebuchet MS" w:cs="Times New Roman"/>
          <w:sz w:val="20"/>
          <w:szCs w:val="20"/>
        </w:rPr>
        <w:t>Ogłosz</w:t>
      </w:r>
      <w:r w:rsidRPr="0072219C">
        <w:rPr>
          <w:rFonts w:ascii="Trebuchet MS" w:eastAsia="Calibri" w:hAnsi="Trebuchet MS" w:cs="Times New Roman"/>
          <w:sz w:val="20"/>
          <w:szCs w:val="20"/>
        </w:rPr>
        <w:t>enia.</w:t>
      </w:r>
    </w:p>
    <w:p w:rsidR="00CE65E3" w:rsidRPr="00B10630" w:rsidRDefault="00114F94" w:rsidP="00B10630">
      <w:pPr>
        <w:spacing w:after="0" w:line="300" w:lineRule="exact"/>
        <w:ind w:left="708"/>
        <w:jc w:val="both"/>
        <w:rPr>
          <w:rFonts w:ascii="Trebuchet MS" w:eastAsia="Calibri" w:hAnsi="Trebuchet MS" w:cs="Times New Roman"/>
          <w:sz w:val="20"/>
          <w:szCs w:val="20"/>
          <w:u w:val="single"/>
        </w:rPr>
      </w:pPr>
      <w:r w:rsidRPr="00B10630">
        <w:rPr>
          <w:rFonts w:ascii="Trebuchet MS" w:eastAsia="Calibri" w:hAnsi="Trebuchet MS" w:cs="Times New Roman"/>
          <w:sz w:val="20"/>
          <w:szCs w:val="20"/>
          <w:u w:val="single"/>
        </w:rPr>
        <w:t xml:space="preserve"> </w:t>
      </w:r>
    </w:p>
    <w:p w:rsidR="00114F94" w:rsidRPr="0072219C" w:rsidRDefault="00114F94" w:rsidP="0072219C">
      <w:pPr>
        <w:spacing w:after="0" w:line="300" w:lineRule="exact"/>
        <w:ind w:left="851"/>
        <w:jc w:val="both"/>
        <w:rPr>
          <w:rFonts w:ascii="Trebuchet MS" w:eastAsia="Calibri" w:hAnsi="Trebuchet MS" w:cs="Times New Roman"/>
          <w:sz w:val="20"/>
          <w:szCs w:val="20"/>
        </w:rPr>
      </w:pPr>
    </w:p>
    <w:p w:rsidR="00FF22FC" w:rsidRPr="0072219C" w:rsidRDefault="00BC4BDD" w:rsidP="0072219C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ROZDZIAŁ X</w:t>
      </w:r>
      <w:r w:rsidR="00FC3602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I.</w:t>
      </w:r>
      <w:r w:rsidRPr="0072219C">
        <w:rPr>
          <w:rFonts w:ascii="Trebuchet MS" w:hAnsi="Trebuchet MS"/>
          <w:b/>
          <w:sz w:val="20"/>
          <w:szCs w:val="20"/>
        </w:rPr>
        <w:t xml:space="preserve"> BADANIE I OCENA ZŁOŻONYCH OŚWIADCZEŃ I DOKUMENTÓW </w:t>
      </w:r>
    </w:p>
    <w:p w:rsidR="00CE65E3" w:rsidRDefault="00FF22FC">
      <w:pPr>
        <w:pStyle w:val="Bezodstpw"/>
        <w:numPr>
          <w:ilvl w:val="0"/>
          <w:numId w:val="32"/>
        </w:numPr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Zamawiający wezwie Wykonawców, którzy w określonym terminie nie złożyli wymaganych przez Zamawiającego dokumentów, lub którzy nie złożyli pełnomocnictw, albo, którzy złożyli wymagane dokumenty zawierające błędy lub którzy złożyli wadliwe pełnomocnictwa, do ich złożenia w wyznaczonym terminie, chyba, że oferta będzie podlegała odrzuceniu, postępowanie będzie podlegało unieważnieniu lub oferta będzie zawierała cenę, która przewyższa kwotę, jaką Zamawiający może przeznaczyć za realizację przedmiotu postępowania.</w:t>
      </w:r>
    </w:p>
    <w:p w:rsidR="00CE65E3" w:rsidRDefault="00FF22FC">
      <w:pPr>
        <w:pStyle w:val="Bezodstpw"/>
        <w:numPr>
          <w:ilvl w:val="0"/>
          <w:numId w:val="32"/>
        </w:numPr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Dokumenty dotyczące Wykonawcy (np. referencje) muszą być złożone w formie oryginału lub kserokopii poświadczonej za zgodność z oryginałem przez Wykonawcę (na każdej zapisanej stronie dokumentu). Poświadczenie za zgodność z oryginałem winno być sporządzone w sposób umożliwiający identyfikację podpisu (np. wraz z imienną pieczątką osoby poświadczającej kopię dokumentu za zgodność z oryginałem). Natomiast wykaz usług, o którym mowa w </w:t>
      </w:r>
      <w:r w:rsidR="006725DF" w:rsidRPr="0072219C">
        <w:rPr>
          <w:rFonts w:ascii="Trebuchet MS" w:hAnsi="Trebuchet MS"/>
          <w:sz w:val="20"/>
          <w:szCs w:val="20"/>
        </w:rPr>
        <w:t>ust. 5 lit. a</w:t>
      </w:r>
      <w:r w:rsidR="006D64CC" w:rsidRPr="0072219C">
        <w:rPr>
          <w:rFonts w:ascii="Trebuchet MS" w:hAnsi="Trebuchet MS"/>
          <w:sz w:val="20"/>
          <w:szCs w:val="20"/>
        </w:rPr>
        <w:t xml:space="preserve"> rozdziału </w:t>
      </w:r>
      <w:r w:rsidR="006725DF" w:rsidRPr="0072219C">
        <w:rPr>
          <w:rFonts w:ascii="Trebuchet MS" w:hAnsi="Trebuchet MS"/>
          <w:sz w:val="20"/>
          <w:szCs w:val="20"/>
        </w:rPr>
        <w:t xml:space="preserve">X </w:t>
      </w:r>
      <w:r w:rsidRPr="0072219C">
        <w:rPr>
          <w:rFonts w:ascii="Trebuchet MS" w:hAnsi="Trebuchet MS"/>
          <w:sz w:val="20"/>
          <w:szCs w:val="20"/>
        </w:rPr>
        <w:t>powyżej musi być złożony w formie oryginału.</w:t>
      </w:r>
    </w:p>
    <w:p w:rsidR="00CE65E3" w:rsidRDefault="00FF22FC">
      <w:pPr>
        <w:pStyle w:val="Bezodstpw"/>
        <w:numPr>
          <w:ilvl w:val="0"/>
          <w:numId w:val="32"/>
        </w:numPr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Ocena spełniania warunków udziału w postępowaniu określonych w </w:t>
      </w:r>
      <w:r w:rsidR="006725DF" w:rsidRPr="0072219C">
        <w:rPr>
          <w:rFonts w:ascii="Trebuchet MS" w:hAnsi="Trebuchet MS"/>
          <w:sz w:val="20"/>
          <w:szCs w:val="20"/>
        </w:rPr>
        <w:t>ust. 4</w:t>
      </w:r>
      <w:r w:rsidRPr="0072219C">
        <w:rPr>
          <w:rFonts w:ascii="Trebuchet MS" w:hAnsi="Trebuchet MS"/>
          <w:sz w:val="20"/>
          <w:szCs w:val="20"/>
        </w:rPr>
        <w:t xml:space="preserve"> rozdziału</w:t>
      </w:r>
      <w:r w:rsidR="00E166F1" w:rsidRPr="0072219C">
        <w:rPr>
          <w:rFonts w:ascii="Trebuchet MS" w:hAnsi="Trebuchet MS"/>
          <w:sz w:val="20"/>
          <w:szCs w:val="20"/>
        </w:rPr>
        <w:t xml:space="preserve"> </w:t>
      </w:r>
      <w:r w:rsidR="006725DF" w:rsidRPr="0072219C">
        <w:rPr>
          <w:rFonts w:ascii="Trebuchet MS" w:hAnsi="Trebuchet MS"/>
          <w:sz w:val="20"/>
          <w:szCs w:val="20"/>
        </w:rPr>
        <w:t>X</w:t>
      </w:r>
      <w:r w:rsidRPr="0072219C">
        <w:rPr>
          <w:rFonts w:ascii="Trebuchet MS" w:hAnsi="Trebuchet MS"/>
          <w:sz w:val="20"/>
          <w:szCs w:val="20"/>
        </w:rPr>
        <w:t xml:space="preserve"> zostanie dokonana na podstawie dokumentów wskazanych w </w:t>
      </w:r>
      <w:r w:rsidR="006725DF" w:rsidRPr="0072219C">
        <w:rPr>
          <w:rFonts w:ascii="Trebuchet MS" w:hAnsi="Trebuchet MS"/>
          <w:sz w:val="20"/>
          <w:szCs w:val="20"/>
        </w:rPr>
        <w:t>ust. 5</w:t>
      </w:r>
      <w:r w:rsidR="0023587F" w:rsidRPr="0072219C">
        <w:rPr>
          <w:rFonts w:ascii="Trebuchet MS" w:hAnsi="Trebuchet MS"/>
          <w:sz w:val="20"/>
          <w:szCs w:val="20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>rozdziału</w:t>
      </w:r>
      <w:r w:rsidR="00E166F1" w:rsidRPr="0072219C">
        <w:rPr>
          <w:rFonts w:ascii="Trebuchet MS" w:hAnsi="Trebuchet MS"/>
          <w:sz w:val="20"/>
          <w:szCs w:val="20"/>
        </w:rPr>
        <w:t xml:space="preserve"> </w:t>
      </w:r>
      <w:r w:rsidR="006725DF" w:rsidRPr="0072219C">
        <w:rPr>
          <w:rFonts w:ascii="Trebuchet MS" w:hAnsi="Trebuchet MS"/>
          <w:sz w:val="20"/>
          <w:szCs w:val="20"/>
        </w:rPr>
        <w:t>X</w:t>
      </w:r>
      <w:r w:rsidRPr="0072219C">
        <w:rPr>
          <w:rFonts w:ascii="Trebuchet MS" w:hAnsi="Trebuchet MS"/>
          <w:sz w:val="20"/>
          <w:szCs w:val="20"/>
        </w:rPr>
        <w:t>, według formuły „spełnia – nie spełnia”.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9D0159" w:rsidP="0072219C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F97C01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FC3602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II.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   </w:t>
      </w:r>
      <w:r w:rsidR="00F97C01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OFERT</w:t>
      </w:r>
      <w:r w:rsidR="0054028D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</w:t>
      </w:r>
    </w:p>
    <w:p w:rsidR="006725DF" w:rsidRPr="0072219C" w:rsidRDefault="006725DF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CE65E3" w:rsidRDefault="000A5F1B">
      <w:pPr>
        <w:pStyle w:val="Bezodstpw"/>
        <w:numPr>
          <w:ilvl w:val="0"/>
          <w:numId w:val="33"/>
        </w:numPr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eastAsia="Times New Roman" w:hAnsi="Trebuchet MS"/>
          <w:sz w:val="20"/>
          <w:szCs w:val="20"/>
          <w:lang w:eastAsia="pl-PL"/>
        </w:rPr>
        <w:t xml:space="preserve">Ofertę należy sporządzić na formularzu oferty lub według takiego samego schematu, stanowiącego </w:t>
      </w:r>
      <w:r w:rsidR="009F44BB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za</w:t>
      </w:r>
      <w:r w:rsidR="00776912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ł</w:t>
      </w:r>
      <w:r w:rsidR="009F44BB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ą</w:t>
      </w:r>
      <w:r w:rsidR="00776912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cznik</w:t>
      </w:r>
      <w:r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  nr </w:t>
      </w:r>
      <w:r w:rsidR="008870CE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1</w:t>
      </w:r>
      <w:r w:rsidR="008870CE" w:rsidRPr="0072219C">
        <w:rPr>
          <w:rFonts w:ascii="Trebuchet MS" w:eastAsia="Times New Roman" w:hAnsi="Trebuchet MS"/>
          <w:sz w:val="20"/>
          <w:szCs w:val="20"/>
          <w:lang w:eastAsia="pl-PL"/>
        </w:rPr>
        <w:t xml:space="preserve"> do </w:t>
      </w:r>
      <w:r w:rsidR="008C28FB">
        <w:rPr>
          <w:rFonts w:ascii="Trebuchet MS" w:eastAsia="Times New Roman" w:hAnsi="Trebuchet MS"/>
          <w:sz w:val="20"/>
          <w:szCs w:val="20"/>
          <w:lang w:eastAsia="pl-PL"/>
        </w:rPr>
        <w:t>Ogłosz</w:t>
      </w:r>
      <w:r w:rsidR="008870CE" w:rsidRPr="0072219C">
        <w:rPr>
          <w:rFonts w:ascii="Trebuchet MS" w:eastAsia="Times New Roman" w:hAnsi="Trebuchet MS"/>
          <w:sz w:val="20"/>
          <w:szCs w:val="20"/>
          <w:lang w:eastAsia="pl-PL"/>
        </w:rPr>
        <w:t>enia</w:t>
      </w:r>
      <w:r w:rsidR="006725DF" w:rsidRPr="0072219C">
        <w:rPr>
          <w:rFonts w:ascii="Trebuchet MS" w:eastAsia="Times New Roman" w:hAnsi="Trebuchet MS"/>
          <w:sz w:val="20"/>
          <w:szCs w:val="20"/>
          <w:lang w:eastAsia="pl-PL"/>
        </w:rPr>
        <w:t>.</w:t>
      </w:r>
    </w:p>
    <w:p w:rsidR="00CE65E3" w:rsidRDefault="006725DF">
      <w:pPr>
        <w:pStyle w:val="Bezodstpw"/>
        <w:numPr>
          <w:ilvl w:val="0"/>
          <w:numId w:val="33"/>
        </w:numPr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W</w:t>
      </w:r>
      <w:r w:rsidR="00CB0EE1" w:rsidRPr="0072219C">
        <w:rPr>
          <w:rFonts w:ascii="Trebuchet MS" w:hAnsi="Trebuchet MS"/>
          <w:sz w:val="20"/>
          <w:szCs w:val="20"/>
        </w:rPr>
        <w:t>ykonawca jest związany ofertą przez okres 30 dni. Zamawiający może wezwać Wykonawców do przedłużenia terminu związania ofertą o określony czas. Brak wyrażenia zgody na przedłużenie związania ofertą będzie skutkował odrzuceniem złożonej przez Wykonawcę oferty.</w:t>
      </w:r>
    </w:p>
    <w:p w:rsidR="00CE65E3" w:rsidRDefault="00CB0EE1">
      <w:pPr>
        <w:pStyle w:val="Bezodstpw"/>
        <w:numPr>
          <w:ilvl w:val="0"/>
          <w:numId w:val="33"/>
        </w:numPr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Oferta powinna być przygotowana zgodnie z zakresem niniejszego postępowania.</w:t>
      </w:r>
    </w:p>
    <w:p w:rsidR="00CE65E3" w:rsidRDefault="000A5F1B">
      <w:pPr>
        <w:pStyle w:val="Akapitzlist"/>
        <w:numPr>
          <w:ilvl w:val="0"/>
          <w:numId w:val="33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Zaleca się, aby wszystkie strony były ze sobą połączone w sposób uniemożliwiający </w:t>
      </w:r>
      <w:r w:rsidR="00A20B52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ich</w:t>
      </w:r>
      <w:r w:rsidR="006725DF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samoczynną dekompletację (np. zszyte, spięte, zbindowane itp.).</w:t>
      </w:r>
    </w:p>
    <w:p w:rsidR="00CE65E3" w:rsidRDefault="000A5F1B">
      <w:pPr>
        <w:pStyle w:val="Akapitzlist"/>
        <w:numPr>
          <w:ilvl w:val="0"/>
          <w:numId w:val="33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Każdy Wykonawca może złoż</w:t>
      </w:r>
      <w:r w:rsidR="008870C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yć tylko jedną ofertę</w:t>
      </w:r>
      <w:r w:rsidR="00FE48C1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CE65E3" w:rsidRDefault="006407FE">
      <w:pPr>
        <w:pStyle w:val="Akapitzlist"/>
        <w:numPr>
          <w:ilvl w:val="0"/>
          <w:numId w:val="33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Wraz z wypełnionym i podpisanym </w:t>
      </w:r>
      <w:r w:rsidR="00FE5A8C">
        <w:rPr>
          <w:rFonts w:ascii="Trebuchet MS" w:eastAsia="Times New Roman" w:hAnsi="Trebuchet MS" w:cs="Times New Roman"/>
          <w:sz w:val="20"/>
          <w:szCs w:val="20"/>
          <w:lang w:eastAsia="pl-PL"/>
        </w:rPr>
        <w:t>f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ormularzem oferty, w tym samym opakowaniu należy złożyć:</w:t>
      </w:r>
    </w:p>
    <w:p w:rsidR="00CE65E3" w:rsidRDefault="006725DF">
      <w:pPr>
        <w:pStyle w:val="Akapitzlist"/>
        <w:numPr>
          <w:ilvl w:val="1"/>
          <w:numId w:val="34"/>
        </w:numPr>
        <w:spacing w:after="0" w:line="300" w:lineRule="exact"/>
        <w:ind w:left="8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p</w:t>
      </w:r>
      <w:r w:rsidR="006407F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ełnomocnictwo do podpisania oferty (jeżeli dotyczy)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,</w:t>
      </w:r>
    </w:p>
    <w:p w:rsidR="00CE65E3" w:rsidRDefault="006725DF">
      <w:pPr>
        <w:pStyle w:val="Akapitzlist"/>
        <w:numPr>
          <w:ilvl w:val="1"/>
          <w:numId w:val="34"/>
        </w:numPr>
        <w:spacing w:after="0" w:line="300" w:lineRule="exact"/>
        <w:ind w:left="8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</w:t>
      </w:r>
      <w:r w:rsidR="006407F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okumenty wymienione rozdziale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X</w:t>
      </w:r>
      <w:r w:rsidR="006407F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O</w:t>
      </w:r>
      <w:r w:rsidR="006407F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głoszenia.</w:t>
      </w:r>
    </w:p>
    <w:p w:rsidR="00CE65E3" w:rsidRDefault="000A5F1B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Oferta wraz z załącznikami musi być sporządzona na piśmie, w języku polskim</w:t>
      </w:r>
      <w:r w:rsidR="0054028D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CE65E3" w:rsidRDefault="0054028D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hAnsi="Trebuchet MS"/>
          <w:b/>
          <w:bCs/>
          <w:sz w:val="20"/>
          <w:szCs w:val="20"/>
          <w:lang w:eastAsia="pl-PL"/>
        </w:rPr>
      </w:pPr>
      <w:r w:rsidRPr="0072219C">
        <w:rPr>
          <w:rFonts w:ascii="Trebuchet MS" w:hAnsi="Trebuchet MS"/>
          <w:sz w:val="20"/>
          <w:szCs w:val="20"/>
          <w:lang w:eastAsia="pl-PL"/>
        </w:rPr>
        <w:t>D</w:t>
      </w:r>
      <w:r w:rsidR="000A5F1B" w:rsidRPr="0072219C">
        <w:rPr>
          <w:rFonts w:ascii="Trebuchet MS" w:hAnsi="Trebuchet MS"/>
          <w:sz w:val="20"/>
          <w:szCs w:val="20"/>
          <w:lang w:eastAsia="pl-PL"/>
        </w:rPr>
        <w:t>okumenty, w tym oświadczenia, sporządzone w języku obcym, należy składać wraz z tłumaczeniem poświadczonym przez Wykonawcę (przez osobę/y upoważnioną/e do reprezentowania Wykonawcy)</w:t>
      </w:r>
      <w:r w:rsidRPr="0072219C">
        <w:rPr>
          <w:rFonts w:ascii="Trebuchet MS" w:hAnsi="Trebuchet MS"/>
          <w:sz w:val="20"/>
          <w:szCs w:val="20"/>
          <w:lang w:eastAsia="pl-PL"/>
        </w:rPr>
        <w:t>.</w:t>
      </w:r>
    </w:p>
    <w:p w:rsidR="00CE65E3" w:rsidRDefault="0054028D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hAnsi="Trebuchet MS"/>
          <w:b/>
          <w:bCs/>
          <w:sz w:val="20"/>
          <w:szCs w:val="20"/>
          <w:lang w:eastAsia="pl-PL"/>
        </w:rPr>
      </w:pPr>
      <w:r w:rsidRPr="0072219C">
        <w:rPr>
          <w:rFonts w:ascii="Trebuchet MS" w:hAnsi="Trebuchet MS"/>
          <w:sz w:val="20"/>
          <w:szCs w:val="20"/>
          <w:lang w:eastAsia="pl-PL"/>
        </w:rPr>
        <w:t xml:space="preserve">Oferta musi być sporządzona z zachowaniem formy pisemnej pod rygorem nieważności, co oznacza, że musi być podpisana własnoręcznym podpisem (Zamawiający nie wyraża zgody na </w:t>
      </w:r>
      <w:r w:rsidRPr="0072219C">
        <w:rPr>
          <w:rFonts w:ascii="Trebuchet MS" w:hAnsi="Trebuchet MS"/>
          <w:sz w:val="20"/>
          <w:szCs w:val="20"/>
          <w:lang w:eastAsia="pl-PL"/>
        </w:rPr>
        <w:lastRenderedPageBreak/>
        <w:t>złożenie oferty w postaci elektronicznej podpisanej elektronicznym podpisem kwalifikowanym) przez Wykonawcę. Zamawiający wymaga, aby ofertę podpisano zgodnie</w:t>
      </w:r>
      <w:r w:rsidRPr="0072219C">
        <w:rPr>
          <w:rFonts w:ascii="Trebuchet MS" w:hAnsi="Trebuchet MS"/>
          <w:sz w:val="20"/>
          <w:szCs w:val="20"/>
          <w:lang w:eastAsia="pl-PL"/>
        </w:rPr>
        <w:br/>
        <w:t>z zasadami reprezentacji wskazanymi we właściwym rejestrze lub zgodnie z udzielonym/</w:t>
      </w:r>
      <w:proofErr w:type="spellStart"/>
      <w:r w:rsidRPr="0072219C">
        <w:rPr>
          <w:rFonts w:ascii="Trebuchet MS" w:hAnsi="Trebuchet MS"/>
          <w:sz w:val="20"/>
          <w:szCs w:val="20"/>
          <w:lang w:eastAsia="pl-PL"/>
        </w:rPr>
        <w:t>ymi</w:t>
      </w:r>
      <w:proofErr w:type="spellEnd"/>
      <w:r w:rsidRPr="0072219C">
        <w:rPr>
          <w:rFonts w:ascii="Trebuchet MS" w:hAnsi="Trebuchet MS"/>
          <w:sz w:val="20"/>
          <w:szCs w:val="20"/>
          <w:lang w:eastAsia="pl-PL"/>
        </w:rPr>
        <w:t xml:space="preserve"> pełnomocnictwem /pełnomocnictwami.</w:t>
      </w:r>
    </w:p>
    <w:p w:rsidR="00CE65E3" w:rsidRDefault="0054028D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Oferta musi być napisana na maszynie do pisania, komputerze lub nieścieralnym atramentem;</w:t>
      </w:r>
    </w:p>
    <w:p w:rsidR="00CE65E3" w:rsidRDefault="0054028D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Upoważnienie/pełnomocnictwo do podpisania oferty, do poświadczania dokumentów za zgodność z oryginałem oraz do parafowania stron należy dołączyć do oferty, o ile nie wynika ono z innych dokumentów załączonych przez Wykonawcę.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Pełnomocnictwo należy dołączyć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  <w:t>w oryginale bądź kopii, potwierdzonej za zgodność z oryginałem notarialnie</w:t>
      </w:r>
      <w:r w:rsidR="00FE5A8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</w:t>
      </w:r>
    </w:p>
    <w:p w:rsidR="00CE65E3" w:rsidRDefault="0054028D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Wszelkie miejsca, w których Wykonawca naniósł zmiany, powinny być parafowane przez osobę/y upoważnioną/e do reprezentowania Wykonawcy.</w:t>
      </w:r>
    </w:p>
    <w:p w:rsidR="00CE65E3" w:rsidRDefault="0054028D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Zaleca się, aby zapisane strony oferty, wraz z dołączonymi do niej dokumentami i oświadczeniami były ponumerowane oraz parafowane przez osobę/y upoważnioną/e do reprezentowania Wykonawcy. W przypadku, gdy jakakolwiek strona zostanie podpisana przez Wykonawcę, parafa na tej stronie nie jest już wymagana. </w:t>
      </w:r>
    </w:p>
    <w:p w:rsidR="00CE65E3" w:rsidRDefault="0054028D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Wykonawca powinien zamieścić ofertę wraz z pozostałymi dokumentami oświadczeniami w kopercie opisanej w następujący sposób:</w:t>
      </w:r>
    </w:p>
    <w:p w:rsidR="000A5F1B" w:rsidRPr="0072219C" w:rsidRDefault="0054028D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 w:rsidDel="0054028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</w:p>
    <w:tbl>
      <w:tblPr>
        <w:tblW w:w="889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895"/>
      </w:tblGrid>
      <w:tr w:rsidR="000A5F1B" w:rsidRPr="0072219C" w:rsidTr="000A5F1B">
        <w:trPr>
          <w:tblCellSpacing w:w="0" w:type="dxa"/>
        </w:trPr>
        <w:tc>
          <w:tcPr>
            <w:tcW w:w="8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F1B" w:rsidRPr="0072219C" w:rsidRDefault="000A5F1B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154BDA" w:rsidRPr="0072219C" w:rsidRDefault="000A5F1B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iCs/>
                <w:sz w:val="20"/>
                <w:szCs w:val="20"/>
                <w:lang w:eastAsia="pl-PL"/>
              </w:rPr>
            </w:pPr>
            <w:r w:rsidRPr="0072219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„</w:t>
            </w:r>
            <w:r w:rsidR="007A172C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Organizowanie i świadczenie usług opiekuńczych  w miejscu zamieszkania</w:t>
            </w:r>
            <w:r w:rsidR="00E8606A">
              <w:rPr>
                <w:rFonts w:ascii="Trebuchet MS" w:eastAsia="Times New Roman" w:hAnsi="Trebuchet MS" w:cs="Times New Roman"/>
                <w:iCs/>
                <w:sz w:val="20"/>
                <w:szCs w:val="20"/>
                <w:lang w:eastAsia="pl-PL"/>
              </w:rPr>
              <w:t>„</w:t>
            </w:r>
          </w:p>
          <w:p w:rsidR="000A5F1B" w:rsidRPr="0072219C" w:rsidRDefault="000A5F1B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</w:pPr>
            <w:r w:rsidRPr="0072219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Nie otwierać przed</w:t>
            </w:r>
            <w:r w:rsidR="00146441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5C6EF4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09</w:t>
            </w:r>
            <w:r w:rsidR="00E8606A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.12</w:t>
            </w:r>
            <w:r w:rsidR="00146441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.2019 rok </w:t>
            </w:r>
            <w:r w:rsidR="009D0159" w:rsidRPr="0072219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 godz. 1</w:t>
            </w:r>
            <w:r w:rsidR="00C609B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1</w:t>
            </w:r>
            <w:r w:rsidRPr="0072219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.00</w:t>
            </w:r>
          </w:p>
          <w:p w:rsidR="000A5F1B" w:rsidRPr="0072219C" w:rsidRDefault="000A5F1B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CE65E3" w:rsidRDefault="000A5F1B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Wykonawca może wprowadzić zmiany lub wycofać złożoną przez siebie ofertę pod warunkiem, że Zamawiający otrzyma pisemne powiadomienie o wprowadzeniu zmian lub wycofaniu, przed upływem terminu do składania ofert. Powiadomienie o wprowadzeniu zmian lub wycofaniu oferty należy umieścić w kopercie, opisanej jak wyżej</w:t>
      </w:r>
      <w:r w:rsidR="0054028D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</w:p>
    <w:p w:rsidR="00CE65E3" w:rsidRDefault="00D07A84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Złożona oferta wraz z załącznikami będzie jawna, z wyjątkiem informacji stanowiących tajemnicę przedsiębiorstwa w rozumieniu przepisów o zwalczaniu nieuczciwej konkurencji, </w:t>
      </w:r>
      <w:r w:rsidRPr="0072219C">
        <w:rPr>
          <w:rFonts w:ascii="Trebuchet MS" w:hAnsi="Trebuchet MS" w:cs="Arial"/>
          <w:sz w:val="20"/>
          <w:szCs w:val="20"/>
        </w:rPr>
        <w:br/>
        <w:t xml:space="preserve">co do których Wykonawca składając ofertę </w:t>
      </w:r>
      <w:r w:rsidRPr="0072219C">
        <w:rPr>
          <w:rFonts w:ascii="Trebuchet MS" w:hAnsi="Trebuchet MS" w:cs="Arial"/>
          <w:sz w:val="20"/>
          <w:szCs w:val="20"/>
          <w:u w:val="single"/>
        </w:rPr>
        <w:t>zastrzegł oraz wykazał</w:t>
      </w:r>
      <w:r w:rsidRPr="0072219C">
        <w:rPr>
          <w:rFonts w:ascii="Trebuchet MS" w:hAnsi="Trebuchet MS" w:cs="Arial"/>
          <w:sz w:val="20"/>
          <w:szCs w:val="20"/>
        </w:rPr>
        <w:t xml:space="preserve">, iż zastrzeżone informacje stanowią tajemnicę przedsiębiorstwa. Wykonawca nie może zastrzec informacji, o których mowa w art. 86 ust. 4 </w:t>
      </w:r>
      <w:r w:rsidR="0054028D" w:rsidRPr="0072219C">
        <w:rPr>
          <w:rFonts w:ascii="Trebuchet MS" w:hAnsi="Trebuchet MS" w:cs="Arial"/>
          <w:sz w:val="20"/>
          <w:szCs w:val="20"/>
        </w:rPr>
        <w:t>U</w:t>
      </w:r>
      <w:r w:rsidRPr="0072219C">
        <w:rPr>
          <w:rFonts w:ascii="Trebuchet MS" w:hAnsi="Trebuchet MS" w:cs="Arial"/>
          <w:sz w:val="20"/>
          <w:szCs w:val="20"/>
        </w:rPr>
        <w:t xml:space="preserve">stawy. </w:t>
      </w:r>
    </w:p>
    <w:p w:rsidR="00CE65E3" w:rsidRDefault="00D07A84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W przypadku gdy Wykonawca nie wykaże, że zastrzeżone informacje stanowią tajemnicę przedsiębiorstwa w rozumieniu art. 11 ust. </w:t>
      </w:r>
      <w:r w:rsidR="0054028D" w:rsidRPr="0072219C">
        <w:rPr>
          <w:rFonts w:ascii="Trebuchet MS" w:hAnsi="Trebuchet MS" w:cs="Arial"/>
          <w:sz w:val="20"/>
          <w:szCs w:val="20"/>
        </w:rPr>
        <w:t>2</w:t>
      </w:r>
      <w:r w:rsidRPr="0072219C">
        <w:rPr>
          <w:rFonts w:ascii="Trebuchet MS" w:hAnsi="Trebuchet MS" w:cs="Arial"/>
          <w:sz w:val="20"/>
          <w:szCs w:val="20"/>
        </w:rPr>
        <w:t xml:space="preserve"> ustawy z dnia 16</w:t>
      </w:r>
      <w:r w:rsidR="0054028D" w:rsidRPr="0072219C">
        <w:rPr>
          <w:rFonts w:ascii="Trebuchet MS" w:hAnsi="Trebuchet MS" w:cs="Arial"/>
          <w:sz w:val="20"/>
          <w:szCs w:val="20"/>
        </w:rPr>
        <w:t xml:space="preserve"> kwietnia </w:t>
      </w:r>
      <w:r w:rsidRPr="0072219C">
        <w:rPr>
          <w:rFonts w:ascii="Trebuchet MS" w:hAnsi="Trebuchet MS" w:cs="Arial"/>
          <w:sz w:val="20"/>
          <w:szCs w:val="20"/>
        </w:rPr>
        <w:t xml:space="preserve">1993 r. o zwalczaniu nieuczciwej konkurencji (tekst jednolity Dz. U. z </w:t>
      </w:r>
      <w:r w:rsidR="000565CE" w:rsidRPr="0072219C">
        <w:rPr>
          <w:rFonts w:ascii="Trebuchet MS" w:hAnsi="Trebuchet MS" w:cs="Arial"/>
          <w:sz w:val="20"/>
          <w:szCs w:val="20"/>
        </w:rPr>
        <w:t>201</w:t>
      </w:r>
      <w:r w:rsidR="0054028D" w:rsidRPr="0072219C">
        <w:rPr>
          <w:rFonts w:ascii="Trebuchet MS" w:hAnsi="Trebuchet MS" w:cs="Arial"/>
          <w:sz w:val="20"/>
          <w:szCs w:val="20"/>
        </w:rPr>
        <w:t>9</w:t>
      </w:r>
      <w:r w:rsidRPr="0072219C">
        <w:rPr>
          <w:rFonts w:ascii="Trebuchet MS" w:hAnsi="Trebuchet MS" w:cs="Arial"/>
          <w:sz w:val="20"/>
          <w:szCs w:val="20"/>
        </w:rPr>
        <w:t xml:space="preserve"> r.</w:t>
      </w:r>
      <w:r w:rsidR="000565CE" w:rsidRPr="0072219C">
        <w:rPr>
          <w:rFonts w:ascii="Trebuchet MS" w:hAnsi="Trebuchet MS" w:cs="Arial"/>
          <w:sz w:val="20"/>
          <w:szCs w:val="20"/>
        </w:rPr>
        <w:t xml:space="preserve"> poz.</w:t>
      </w:r>
      <w:r w:rsidR="0054028D" w:rsidRPr="0072219C">
        <w:rPr>
          <w:rFonts w:ascii="Trebuchet MS" w:hAnsi="Trebuchet MS" w:cs="Arial"/>
          <w:sz w:val="20"/>
          <w:szCs w:val="20"/>
        </w:rPr>
        <w:t xml:space="preserve"> 1010</w:t>
      </w:r>
      <w:r w:rsidR="000565CE" w:rsidRPr="0072219C">
        <w:rPr>
          <w:rFonts w:ascii="Trebuchet MS" w:hAnsi="Trebuchet MS" w:cs="Arial"/>
          <w:sz w:val="20"/>
          <w:szCs w:val="20"/>
        </w:rPr>
        <w:t xml:space="preserve"> </w:t>
      </w:r>
      <w:r w:rsidRPr="0072219C">
        <w:rPr>
          <w:rFonts w:ascii="Trebuchet MS" w:hAnsi="Trebuchet MS" w:cs="Arial"/>
          <w:sz w:val="20"/>
          <w:szCs w:val="20"/>
        </w:rPr>
        <w:t>z późn. zm.), Zamawiający uzna zastrzeżenie tajemnicy za bezskuteczne, o czym poinformuje Wykonawcę. Informacje stanowiące tajemnicę przedsiębiorstwa powinny być zgrupowane i stanowić oddzielną część oferty, opisaną w następujący sposób: „tajemnica przedsiębiorstwa – tylko do wglądu przez Zamawiającego”.</w:t>
      </w:r>
    </w:p>
    <w:p w:rsidR="000A5F1B" w:rsidRDefault="000A5F1B" w:rsidP="0072219C">
      <w:pPr>
        <w:spacing w:after="0" w:line="300" w:lineRule="exact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4248C7" w:rsidRPr="0072219C" w:rsidRDefault="004248C7" w:rsidP="0072219C">
      <w:pPr>
        <w:spacing w:after="0" w:line="300" w:lineRule="exact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</w:t>
      </w:r>
      <w:r w:rsidR="00F97C01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ZDZIAŁ X</w:t>
      </w:r>
      <w:r w:rsidR="002C6AFF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B1094A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II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OPIS SPOSOBU OBLICZENIA CENY </w:t>
      </w:r>
    </w:p>
    <w:p w:rsidR="000A5F1B" w:rsidRPr="0072219C" w:rsidRDefault="000A5F1B" w:rsidP="0072219C">
      <w:pPr>
        <w:spacing w:after="0" w:line="300" w:lineRule="exact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CE65E3" w:rsidRDefault="000A5F1B">
      <w:pPr>
        <w:pStyle w:val="Akapitzlist"/>
        <w:numPr>
          <w:ilvl w:val="0"/>
          <w:numId w:val="36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Wykonawca poda cenę ofertową, zgodnie </w:t>
      </w:r>
      <w:r w:rsidR="00776912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 </w:t>
      </w:r>
      <w:r w:rsidR="00776912" w:rsidRPr="0072219C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załącznikiem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nr </w:t>
      </w:r>
      <w:r w:rsidR="00D12F78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</w:t>
      </w:r>
      <w:r w:rsidR="00154BDA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 </w:t>
      </w:r>
      <w:r w:rsidR="008C28FB">
        <w:rPr>
          <w:rFonts w:ascii="Trebuchet MS" w:eastAsia="Times New Roman" w:hAnsi="Trebuchet MS" w:cs="Times New Roman"/>
          <w:sz w:val="20"/>
          <w:szCs w:val="20"/>
          <w:lang w:eastAsia="pl-PL"/>
        </w:rPr>
        <w:t>Ogłosz</w:t>
      </w:r>
      <w:r w:rsidR="001A74D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enia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CE65E3" w:rsidRDefault="000A5F1B">
      <w:pPr>
        <w:pStyle w:val="Akapitzlist"/>
        <w:numPr>
          <w:ilvl w:val="0"/>
          <w:numId w:val="36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Podane ceny ofertowe muszą zawierać wszystkie koszty związane z realizacją zamówienia, wynikające z opisu przedmiotu zamówienia. Ceny te będą stałe i nie mogą </w:t>
      </w:r>
      <w:r w:rsidR="009130B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ulec zmianie.</w:t>
      </w:r>
    </w:p>
    <w:p w:rsidR="00CE65E3" w:rsidRDefault="000A5F1B">
      <w:pPr>
        <w:pStyle w:val="Akapitzlist"/>
        <w:numPr>
          <w:ilvl w:val="0"/>
          <w:numId w:val="36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Cenę oferty należy podać</w:t>
      </w:r>
      <w:r w:rsidR="0054028D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łącznie z podatkiem VAT</w:t>
      </w:r>
      <w:r w:rsidR="00B1094A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(według obowiązującej stawki)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– cena brutto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, wraz ze wskazaniem stawki (procentowej) podatku VAT.</w:t>
      </w:r>
    </w:p>
    <w:p w:rsidR="00CE65E3" w:rsidRDefault="000A5F1B">
      <w:pPr>
        <w:pStyle w:val="Akapitzlist"/>
        <w:numPr>
          <w:ilvl w:val="0"/>
          <w:numId w:val="36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Wszystkie ceny muszą być podane w złotych polskich, cyfrowo i słownie (do drugiego miejsca po przecinku). </w:t>
      </w:r>
    </w:p>
    <w:p w:rsidR="000A5F1B" w:rsidRPr="0072219C" w:rsidRDefault="009130B8" w:rsidP="0072219C">
      <w:pPr>
        <w:tabs>
          <w:tab w:val="left" w:pos="2200"/>
        </w:tabs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  <w:r w:rsidR="009D0159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2C6AFF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B1094A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   MIEJSCE ORAZ TERMIN SKŁADANIA I OTWARCIA OFERT</w:t>
      </w:r>
    </w:p>
    <w:p w:rsidR="00B1094A" w:rsidRPr="0072219C" w:rsidRDefault="00B1094A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CE65E3" w:rsidRDefault="000A5F1B">
      <w:pPr>
        <w:pStyle w:val="Akapitzlist"/>
        <w:numPr>
          <w:ilvl w:val="0"/>
          <w:numId w:val="37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Ofertę należy złożyć w siedzibie Zamawiającego tj. w Miejskim Ośrodku Pomocy Społecznej,</w:t>
      </w:r>
      <w:r w:rsidR="00B1094A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ul. Markowej 20 w pokoju nr 112 nie później niż do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dnia </w:t>
      </w:r>
      <w:r w:rsidR="00E8606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0</w:t>
      </w:r>
      <w:r w:rsidR="005C6EF4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9</w:t>
      </w:r>
      <w:r w:rsidR="00E8606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.12</w:t>
      </w:r>
      <w:r w:rsidR="0014644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.2019 rok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do godziny 1</w:t>
      </w:r>
      <w:r w:rsidR="00C609B5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:00</w:t>
      </w:r>
      <w:r w:rsidR="00B1094A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</w:t>
      </w:r>
    </w:p>
    <w:p w:rsidR="00CE65E3" w:rsidRDefault="000A5F1B">
      <w:pPr>
        <w:pStyle w:val="Akapitzlist"/>
        <w:numPr>
          <w:ilvl w:val="0"/>
          <w:numId w:val="37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Wszystkie oferty otrzymane przez Zamawiającego po terminie podanym w </w:t>
      </w:r>
      <w:r w:rsidR="00B1094A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ust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 1 niniejszego rozdziału, zostaną niezwłocznie zwrócone Wykonawcom</w:t>
      </w:r>
      <w:r w:rsidR="00B1094A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CE65E3" w:rsidRDefault="000A5F1B">
      <w:pPr>
        <w:pStyle w:val="Akapitzlist"/>
        <w:numPr>
          <w:ilvl w:val="0"/>
          <w:numId w:val="37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Zamawiający otworzy koperty z ofertami i zmianami w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dniu</w:t>
      </w:r>
      <w:r w:rsidR="0014644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 w:rsidR="00E8606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0</w:t>
      </w:r>
      <w:r w:rsidR="005C6EF4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9</w:t>
      </w:r>
      <w:r w:rsidR="00E8606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.12</w:t>
      </w:r>
      <w:r w:rsidR="0014644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.2019 rok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o godzinie</w:t>
      </w:r>
      <w:r w:rsidR="009622B5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 w:rsidR="009D0159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</w:t>
      </w:r>
      <w:r w:rsidR="00C609B5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:15 </w:t>
      </w:r>
      <w:r w:rsidR="0048250F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w pokoju nr 11</w:t>
      </w:r>
      <w:r w:rsidR="000565C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1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 siedzibie Zamawiającego.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0A5F1B" w:rsidRDefault="009D0159" w:rsidP="0072219C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B1094A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   INFORMACJE O TRYBIE OTWARCIA I OCENY OFERT</w:t>
      </w:r>
    </w:p>
    <w:p w:rsidR="00BF556F" w:rsidRPr="0072219C" w:rsidRDefault="00BF556F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CE65E3" w:rsidRDefault="000A5F1B">
      <w:pPr>
        <w:pStyle w:val="Akapitzlist"/>
        <w:numPr>
          <w:ilvl w:val="0"/>
          <w:numId w:val="38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Otwarcie ofert jest jawne.</w:t>
      </w:r>
    </w:p>
    <w:p w:rsidR="00CE65E3" w:rsidRDefault="000A5F1B">
      <w:pPr>
        <w:pStyle w:val="Akapitzlist"/>
        <w:numPr>
          <w:ilvl w:val="0"/>
          <w:numId w:val="38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Bezpośrednio przed otwarciem ofert Zamawiający poda kwotę, jaką zamierza przeznaczyć na sfinansowanie niniejszego zamówienia (kwota brutto</w:t>
      </w:r>
      <w:r w:rsidR="00B1094A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-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wraz z podatkiem VAT).</w:t>
      </w:r>
    </w:p>
    <w:p w:rsidR="00CE65E3" w:rsidRDefault="00D07A84">
      <w:pPr>
        <w:pStyle w:val="Akapitzlist"/>
        <w:numPr>
          <w:ilvl w:val="0"/>
          <w:numId w:val="38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hAnsi="Trebuchet MS"/>
          <w:sz w:val="20"/>
          <w:szCs w:val="20"/>
        </w:rPr>
        <w:t>Odczytaniu podlega nazwa Wykonawcy oraz cena oferty podana w Formularzu oferty</w:t>
      </w:r>
      <w:r w:rsidR="00012E44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CE65E3" w:rsidRDefault="00D07A84">
      <w:pPr>
        <w:pStyle w:val="Akapitzlist"/>
        <w:numPr>
          <w:ilvl w:val="0"/>
          <w:numId w:val="38"/>
        </w:numPr>
        <w:spacing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Zamawiający może poprawić w ofercie, zawiadamiając o tym Wykonawcę, którego oferta została poprawiona:</w:t>
      </w:r>
    </w:p>
    <w:p w:rsidR="00CE65E3" w:rsidRDefault="00D07A84">
      <w:pPr>
        <w:pStyle w:val="Akapitzlist"/>
        <w:numPr>
          <w:ilvl w:val="1"/>
          <w:numId w:val="39"/>
        </w:numPr>
        <w:spacing w:after="0" w:line="300" w:lineRule="exact"/>
        <w:ind w:left="993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oczywiste omyłki pisarskie (widoczne, wbrew zamierzeniu niewłaściwe użycie wyrazu, </w:t>
      </w:r>
      <w:r w:rsidR="00B1094A">
        <w:rPr>
          <w:rFonts w:ascii="Trebuchet MS" w:hAnsi="Trebuchet MS"/>
          <w:sz w:val="20"/>
          <w:szCs w:val="20"/>
        </w:rPr>
        <w:t>w</w:t>
      </w:r>
      <w:r w:rsidRPr="0072219C">
        <w:rPr>
          <w:rFonts w:ascii="Trebuchet MS" w:hAnsi="Trebuchet MS"/>
          <w:sz w:val="20"/>
          <w:szCs w:val="20"/>
        </w:rPr>
        <w:t>idocznie mylna pisownia albo widoczne niezamierzone opuszczenie jednego wyrazu),</w:t>
      </w:r>
    </w:p>
    <w:p w:rsidR="00CE65E3" w:rsidRDefault="00D07A84">
      <w:pPr>
        <w:pStyle w:val="Akapitzlist"/>
        <w:numPr>
          <w:ilvl w:val="1"/>
          <w:numId w:val="39"/>
        </w:numPr>
        <w:spacing w:after="0" w:line="300" w:lineRule="exact"/>
        <w:ind w:left="993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oczywiste omyłki rachunkowe, z uwzględnieniem konsekwencji rachunkowych dokonanych poprawek,</w:t>
      </w:r>
    </w:p>
    <w:p w:rsidR="00CE65E3" w:rsidRDefault="00D07A84">
      <w:pPr>
        <w:pStyle w:val="Akapitzlist"/>
        <w:numPr>
          <w:ilvl w:val="1"/>
          <w:numId w:val="39"/>
        </w:numPr>
        <w:spacing w:after="0" w:line="300" w:lineRule="exact"/>
        <w:ind w:left="993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inne omyłki polegające na niezgodności oferty z zapytaniem ofertowym, niepowodujące istotnych zmian w treści oferty.</w:t>
      </w:r>
    </w:p>
    <w:p w:rsidR="00CE65E3" w:rsidRDefault="00D07A84">
      <w:pPr>
        <w:pStyle w:val="Bezodstpw"/>
        <w:numPr>
          <w:ilvl w:val="0"/>
          <w:numId w:val="5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Zamawiający odrzuca ofertę, w przypadku, gdy:</w:t>
      </w:r>
      <w:r w:rsidRPr="0072219C">
        <w:rPr>
          <w:rFonts w:ascii="Trebuchet MS" w:hAnsi="Trebuchet MS"/>
          <w:sz w:val="20"/>
          <w:szCs w:val="20"/>
        </w:rPr>
        <w:tab/>
      </w:r>
    </w:p>
    <w:p w:rsidR="00CE65E3" w:rsidRDefault="00D07A84">
      <w:pPr>
        <w:pStyle w:val="Bezodstpw"/>
        <w:numPr>
          <w:ilvl w:val="1"/>
          <w:numId w:val="40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jej treść </w:t>
      </w:r>
      <w:r w:rsidR="00BF556F">
        <w:rPr>
          <w:rFonts w:ascii="Trebuchet MS" w:hAnsi="Trebuchet MS"/>
          <w:sz w:val="20"/>
          <w:szCs w:val="20"/>
        </w:rPr>
        <w:t xml:space="preserve">nie będzie odpowiadać wymogom zawartym w niniejszym </w:t>
      </w:r>
      <w:r w:rsidR="008C28FB">
        <w:rPr>
          <w:rFonts w:ascii="Trebuchet MS" w:hAnsi="Trebuchet MS"/>
          <w:sz w:val="20"/>
          <w:szCs w:val="20"/>
        </w:rPr>
        <w:t>Ogłosz</w:t>
      </w:r>
      <w:r w:rsidR="00BF556F">
        <w:rPr>
          <w:rFonts w:ascii="Trebuchet MS" w:hAnsi="Trebuchet MS"/>
          <w:sz w:val="20"/>
          <w:szCs w:val="20"/>
        </w:rPr>
        <w:t>eniu,</w:t>
      </w:r>
    </w:p>
    <w:p w:rsidR="00CE65E3" w:rsidRDefault="00D07A84">
      <w:pPr>
        <w:pStyle w:val="Bezodstpw"/>
        <w:numPr>
          <w:ilvl w:val="1"/>
          <w:numId w:val="40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jest niezgodna z obowiązującymi przepisami prawa.</w:t>
      </w:r>
    </w:p>
    <w:p w:rsidR="00D434EE" w:rsidRPr="0072219C" w:rsidRDefault="00D434EE" w:rsidP="0072219C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Default="009D0159" w:rsidP="0072219C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2C6AFF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</w:t>
      </w:r>
      <w:r w:rsidR="00BF556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OPIS KRYTERIÓW, KTÓRYMI ZAMAWIAJĄCY BĘDZIE SIĘ KIEROWAŁ PRZY WYBORZE OFERTY, WRAZ Z PODANIEM ZNACZENIA TYCH KRYTERIÓW</w:t>
      </w:r>
    </w:p>
    <w:p w:rsidR="00BF556F" w:rsidRPr="0072219C" w:rsidRDefault="00BF556F" w:rsidP="0072219C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CE65E3" w:rsidRDefault="000A5F1B">
      <w:pPr>
        <w:pStyle w:val="Akapitzlist"/>
        <w:numPr>
          <w:ilvl w:val="0"/>
          <w:numId w:val="41"/>
        </w:numPr>
        <w:ind w:left="426" w:hanging="426"/>
        <w:rPr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Wybór oferty zostanie dokonany na podstawie kryterium</w:t>
      </w:r>
      <w:r w:rsidR="00BF556F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 w:rsidRPr="0072219C">
        <w:rPr>
          <w:b/>
          <w:bCs/>
          <w:lang w:eastAsia="pl-PL"/>
        </w:rPr>
        <w:t>cen</w:t>
      </w:r>
      <w:r w:rsidR="00BF556F">
        <w:rPr>
          <w:b/>
          <w:bCs/>
          <w:lang w:eastAsia="pl-PL"/>
        </w:rPr>
        <w:t>y</w:t>
      </w:r>
      <w:r w:rsidRPr="0072219C">
        <w:rPr>
          <w:b/>
          <w:bCs/>
          <w:lang w:eastAsia="pl-PL"/>
        </w:rPr>
        <w:t xml:space="preserve"> - </w:t>
      </w:r>
      <w:r w:rsidR="009D0159" w:rsidRPr="0072219C">
        <w:rPr>
          <w:b/>
          <w:bCs/>
          <w:lang w:eastAsia="pl-PL"/>
        </w:rPr>
        <w:t>100</w:t>
      </w:r>
      <w:r w:rsidRPr="0072219C">
        <w:rPr>
          <w:b/>
          <w:bCs/>
          <w:lang w:eastAsia="pl-PL"/>
        </w:rPr>
        <w:t xml:space="preserve"> pkt</w:t>
      </w:r>
      <w:r w:rsidR="00BF556F">
        <w:rPr>
          <w:b/>
          <w:bCs/>
          <w:lang w:eastAsia="pl-PL"/>
        </w:rPr>
        <w:t>.</w:t>
      </w:r>
    </w:p>
    <w:p w:rsidR="00CE65E3" w:rsidRDefault="007F1F1D">
      <w:pPr>
        <w:pStyle w:val="Akapitzlist"/>
        <w:numPr>
          <w:ilvl w:val="0"/>
          <w:numId w:val="41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Każdy z Wykonawców otrzyma odpowiednią liczbę punktów, wyliczoną w następujący sposób:  </w:t>
      </w:r>
    </w:p>
    <w:p w:rsidR="000A5F1B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7F1F1D" w:rsidRPr="0072219C" w:rsidRDefault="007F1F1D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cena ofertowa – </w:t>
      </w:r>
      <w:r w:rsidR="009D0159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10</w:t>
      </w:r>
      <w:r w:rsidR="00480E4C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0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pkt</w:t>
      </w:r>
    </w:p>
    <w:p w:rsidR="007F1F1D" w:rsidRPr="0072219C" w:rsidRDefault="007F1F1D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7F1F1D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        </w:t>
      </w:r>
      <w:r w:rsidR="00B942FA"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0A5F1B"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N 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 P</w:t>
      </w:r>
      <w:r w:rsidR="00B942FA"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1 </w:t>
      </w: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= ----- x A </w:t>
      </w:r>
    </w:p>
    <w:p w:rsidR="000A5F1B" w:rsidRPr="0072219C" w:rsidRDefault="007F1F1D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       </w:t>
      </w:r>
      <w:r w:rsidR="00B942FA"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B942FA"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0A5F1B"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B 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gdzie poszczególne litery oznaczają: 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I P</w:t>
      </w:r>
      <w:r w:rsidR="00B942FA"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1</w:t>
      </w: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– liczba punktów, 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N – cena ofertowa najniższa spośród wszystkich rozpatrywanych i nieodrzuconych ofert, 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lastRenderedPageBreak/>
        <w:t xml:space="preserve">B – cena ofertowa oferty badanej (przeliczanej), 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A – waga danego kr</w:t>
      </w:r>
      <w:r w:rsidR="00480E4C"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yterium wyrażona w punktach - </w:t>
      </w:r>
      <w:r w:rsidR="001A74D1"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10</w:t>
      </w:r>
      <w:r w:rsidR="00480E4C"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0</w:t>
      </w: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pkt. </w:t>
      </w:r>
    </w:p>
    <w:p w:rsidR="00153309" w:rsidRPr="0072219C" w:rsidRDefault="00153309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Uwaga: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przy obliczaniu punktów, Zamawiający zastosuje zaokrąglenie do dwóch miejsc po przecinku.</w:t>
      </w:r>
    </w:p>
    <w:p w:rsidR="000A5F1B" w:rsidRPr="0072219C" w:rsidRDefault="000A5F1B" w:rsidP="0072219C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CE65E3" w:rsidRDefault="00CE6BD6">
      <w:pPr>
        <w:pStyle w:val="Akapitzlist"/>
        <w:numPr>
          <w:ilvl w:val="0"/>
          <w:numId w:val="41"/>
        </w:numPr>
        <w:spacing w:after="0" w:line="300" w:lineRule="exact"/>
        <w:ind w:left="426" w:hanging="426"/>
        <w:jc w:val="both"/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Za ofertę najkorzystniejszą będzie uznana oferta, która przy uwzględnieniu powyższego kryterium otrzyma najwyższą punktację.</w:t>
      </w:r>
      <w:r w:rsidRPr="00862940">
        <w:t xml:space="preserve"> </w:t>
      </w:r>
    </w:p>
    <w:p w:rsidR="00CE65E3" w:rsidRDefault="00CE6BD6">
      <w:pPr>
        <w:pStyle w:val="Akapitzlist"/>
        <w:numPr>
          <w:ilvl w:val="0"/>
          <w:numId w:val="41"/>
        </w:numPr>
        <w:spacing w:after="0" w:line="300" w:lineRule="exact"/>
        <w:ind w:left="426" w:hanging="426"/>
        <w:jc w:val="both"/>
      </w:pPr>
      <w:r w:rsidRPr="006F0CCF">
        <w:t>Jeżeli nie będzie można dokonać wyboru oferty najkorzystniejszej ze względu na to, że dwie lub więcej ofert otrzyma taką samą punktację, zamawiający spośró</w:t>
      </w:r>
      <w:r w:rsidRPr="00F27E3A">
        <w:t>d tych ofert wybierze ofertę</w:t>
      </w:r>
      <w:r>
        <w:br/>
      </w:r>
      <w:r w:rsidRPr="00F27E3A">
        <w:t>z najniższą ceną, a jeżeli zostały złożone oferty o takiej samej cenie, Zamawiający wezwie Wykonawców, którzy złożyli te oferty, do złożenia w terminie przez siebie określonym ofert dodatkowych</w:t>
      </w:r>
      <w:r w:rsidRPr="00854667">
        <w:t>.</w:t>
      </w:r>
    </w:p>
    <w:p w:rsidR="00CE6BD6" w:rsidRDefault="00CE6BD6" w:rsidP="0072219C">
      <w:pPr>
        <w:pStyle w:val="Akapitzlist"/>
        <w:spacing w:after="0" w:line="300" w:lineRule="exact"/>
        <w:ind w:left="426"/>
        <w:jc w:val="both"/>
        <w:rPr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</w:p>
    <w:p w:rsidR="000A5F1B" w:rsidRPr="0072219C" w:rsidRDefault="009D0159" w:rsidP="0072219C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2C6AFF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7E398E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</w:t>
      </w:r>
      <w:r w:rsidR="00BF556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II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INFORMACJA NA TEMAT MOŻLIWOŚCI ROZLICZANIA SIĘ W WALUTACH OBCYCH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będzie rozliczał się z Wykonawcą wyłącznie z uwzględnieniem waluty polskiej.</w:t>
      </w:r>
    </w:p>
    <w:p w:rsidR="00AC42F0" w:rsidRPr="0072219C" w:rsidRDefault="00AC42F0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9D0159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XV</w:t>
      </w:r>
      <w:r w:rsidR="00BF556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II</w:t>
      </w:r>
      <w:r w:rsidR="002C6AFF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INFORMACJE DOTYCZĄCE UMOWY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CE65E3" w:rsidRDefault="00E4273D">
      <w:pPr>
        <w:pStyle w:val="Bezodstpw"/>
        <w:numPr>
          <w:ilvl w:val="0"/>
          <w:numId w:val="42"/>
        </w:numPr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Zamawiający zawrze umowę z Wykonawcą, którego oferta zostanie uznana</w:t>
      </w:r>
      <w:r w:rsidR="009622B5">
        <w:rPr>
          <w:rFonts w:ascii="Trebuchet MS" w:hAnsi="Trebuchet MS"/>
          <w:sz w:val="20"/>
          <w:szCs w:val="20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>za najkorzystniejszą</w:t>
      </w:r>
      <w:r w:rsidR="00CE6BD6">
        <w:rPr>
          <w:rFonts w:ascii="Trebuchet MS" w:hAnsi="Trebuchet MS"/>
          <w:sz w:val="20"/>
          <w:szCs w:val="20"/>
        </w:rPr>
        <w:t>.</w:t>
      </w:r>
    </w:p>
    <w:p w:rsidR="00CE65E3" w:rsidRDefault="00BF556F">
      <w:pPr>
        <w:pStyle w:val="Bezodstpw"/>
        <w:numPr>
          <w:ilvl w:val="0"/>
          <w:numId w:val="42"/>
        </w:numPr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J</w:t>
      </w:r>
      <w:r w:rsidR="00E4273D" w:rsidRPr="0072219C">
        <w:rPr>
          <w:rFonts w:ascii="Trebuchet MS" w:hAnsi="Trebuchet MS"/>
          <w:sz w:val="20"/>
          <w:szCs w:val="20"/>
        </w:rPr>
        <w:t xml:space="preserve">eżeli Wykonawca odmówi zawarcia umowy na warunkach określonych w ofercie w terminie wskazanym przez Zamawiającego, Zamawiający może dokonać wyboru następnej z ofert, która </w:t>
      </w:r>
      <w:r w:rsidR="00E4273D" w:rsidRPr="0072219C">
        <w:rPr>
          <w:rFonts w:ascii="Trebuchet MS" w:hAnsi="Trebuchet MS"/>
          <w:sz w:val="20"/>
          <w:szCs w:val="20"/>
        </w:rPr>
        <w:br/>
        <w:t>w kolejności uzyskała największą ilość punktów zgodnie z</w:t>
      </w:r>
      <w:r w:rsidR="009130B8" w:rsidRPr="0072219C">
        <w:rPr>
          <w:rFonts w:ascii="Trebuchet MS" w:hAnsi="Trebuchet MS"/>
          <w:sz w:val="20"/>
          <w:szCs w:val="20"/>
        </w:rPr>
        <w:t xml:space="preserve"> kryterium określonym w </w:t>
      </w:r>
      <w:r w:rsidR="00E4273D" w:rsidRPr="0072219C">
        <w:rPr>
          <w:rFonts w:ascii="Trebuchet MS" w:hAnsi="Trebuchet MS"/>
          <w:sz w:val="20"/>
          <w:szCs w:val="20"/>
        </w:rPr>
        <w:t>rozdzia</w:t>
      </w:r>
      <w:r w:rsidR="009130B8" w:rsidRPr="0072219C">
        <w:rPr>
          <w:rFonts w:ascii="Trebuchet MS" w:hAnsi="Trebuchet MS"/>
          <w:sz w:val="20"/>
          <w:szCs w:val="20"/>
        </w:rPr>
        <w:t xml:space="preserve">le </w:t>
      </w:r>
      <w:r w:rsidR="00EC1E36" w:rsidRPr="0072219C">
        <w:rPr>
          <w:rFonts w:ascii="Trebuchet MS" w:hAnsi="Trebuchet MS"/>
          <w:sz w:val="20"/>
          <w:szCs w:val="20"/>
        </w:rPr>
        <w:t>X</w:t>
      </w:r>
      <w:r>
        <w:rPr>
          <w:rFonts w:ascii="Trebuchet MS" w:hAnsi="Trebuchet MS"/>
          <w:sz w:val="20"/>
          <w:szCs w:val="20"/>
        </w:rPr>
        <w:t>VI</w:t>
      </w:r>
      <w:r w:rsidR="00E4273D" w:rsidRPr="0072219C">
        <w:rPr>
          <w:rFonts w:ascii="Trebuchet MS" w:hAnsi="Trebuchet MS"/>
          <w:sz w:val="20"/>
          <w:szCs w:val="20"/>
        </w:rPr>
        <w:t xml:space="preserve"> i nie podlegała odrzuceniu (a Wykonawca nie podlega wykluczeniu).</w:t>
      </w:r>
    </w:p>
    <w:p w:rsidR="00CE65E3" w:rsidRDefault="00993A58">
      <w:pPr>
        <w:pStyle w:val="Akapitzlist"/>
        <w:numPr>
          <w:ilvl w:val="0"/>
          <w:numId w:val="42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Zamawiający zawrze z Wykonawcą również umowę przetwarzania danych </w:t>
      </w:r>
      <w:r w:rsidR="00BF556F">
        <w:rPr>
          <w:rFonts w:ascii="Trebuchet MS" w:eastAsia="Times New Roman" w:hAnsi="Trebuchet MS" w:cs="Times New Roman"/>
          <w:sz w:val="20"/>
          <w:szCs w:val="20"/>
          <w:lang w:eastAsia="pl-PL"/>
        </w:rPr>
        <w:t>o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sobowych.</w:t>
      </w:r>
    </w:p>
    <w:p w:rsidR="001A74D1" w:rsidRPr="0072219C" w:rsidRDefault="001A74D1" w:rsidP="0072219C">
      <w:pPr>
        <w:spacing w:after="0" w:line="300" w:lineRule="exact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A74D1" w:rsidRPr="0072219C" w:rsidRDefault="00C70EAB" w:rsidP="0072219C">
      <w:pPr>
        <w:spacing w:after="0" w:line="300" w:lineRule="exact"/>
        <w:ind w:left="142" w:hanging="142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Rozdział X</w:t>
      </w:r>
      <w:r w:rsidR="00BF556F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IX</w:t>
      </w:r>
      <w:r w:rsidRPr="0072219C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. INFORMACJA DOTYCZĄCA DANYCH OSOBOWYCH</w:t>
      </w:r>
    </w:p>
    <w:p w:rsidR="00CD79EA" w:rsidRPr="0072219C" w:rsidRDefault="00CD79EA" w:rsidP="0072219C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CD79EA" w:rsidRPr="0072219C" w:rsidRDefault="00CD79EA" w:rsidP="0072219C">
      <w:pPr>
        <w:autoSpaceDN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Miejski Ośrodek Pomocy Społecznej w Rudzie Śląskiej, realizując obowiązek informacyjny wynikający z art. 13 rozporządzenia Parlamentu Europejskiego i Rady (UE) 2016/679 z dnia 27 kwietnia 2016r.w sprawie ochrony osób fizycznych w związku z przetwarzaniem danych osobowych i w sprawie swobodnego przepływu takich danych oraz uchylenia dyrektywy 95/46/WE </w:t>
      </w:r>
      <w:bookmarkStart w:id="0" w:name="_Hlk14087708"/>
      <w:r w:rsidRPr="0072219C">
        <w:rPr>
          <w:rFonts w:ascii="Trebuchet MS" w:hAnsi="Trebuchet MS" w:cs="Calibri"/>
          <w:sz w:val="20"/>
          <w:szCs w:val="20"/>
        </w:rPr>
        <w:t xml:space="preserve">zwanego dalej RODO </w:t>
      </w:r>
      <w:bookmarkEnd w:id="0"/>
      <w:r w:rsidRPr="0072219C">
        <w:rPr>
          <w:rFonts w:ascii="Trebuchet MS" w:hAnsi="Trebuchet MS"/>
          <w:sz w:val="20"/>
          <w:szCs w:val="20"/>
        </w:rPr>
        <w:t xml:space="preserve">informuje, że: </w:t>
      </w:r>
    </w:p>
    <w:p w:rsidR="00CE65E3" w:rsidRDefault="00CD79EA">
      <w:pPr>
        <w:numPr>
          <w:ilvl w:val="0"/>
          <w:numId w:val="17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:rsidR="00CE65E3" w:rsidRDefault="00CD79EA">
      <w:pPr>
        <w:numPr>
          <w:ilvl w:val="0"/>
          <w:numId w:val="17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Został wyznaczony Inspektor Ochrony Danych z którym można skontaktować się osobiście lub pisemnie pod adresem wskazanym w </w:t>
      </w:r>
      <w:r w:rsidR="00164583">
        <w:rPr>
          <w:rFonts w:ascii="Trebuchet MS" w:hAnsi="Trebuchet MS"/>
          <w:sz w:val="20"/>
          <w:szCs w:val="20"/>
        </w:rPr>
        <w:t>ust</w:t>
      </w:r>
      <w:r w:rsidRPr="0072219C">
        <w:rPr>
          <w:rFonts w:ascii="Trebuchet MS" w:hAnsi="Trebuchet MS"/>
          <w:sz w:val="20"/>
          <w:szCs w:val="20"/>
        </w:rPr>
        <w:t xml:space="preserve">. 1, za pośrednictwem poczty elektronicznej pod adresem </w:t>
      </w:r>
      <w:hyperlink r:id="rId13" w:history="1">
        <w:r w:rsidRPr="0072219C">
          <w:rPr>
            <w:rFonts w:ascii="Trebuchet MS" w:hAnsi="Trebuchet MS"/>
            <w:sz w:val="20"/>
            <w:szCs w:val="20"/>
          </w:rPr>
          <w:t>abi@mops.rsl.pl</w:t>
        </w:r>
      </w:hyperlink>
      <w:r w:rsidRPr="0072219C">
        <w:rPr>
          <w:rFonts w:ascii="Trebuchet MS" w:hAnsi="Trebuchet MS"/>
          <w:sz w:val="20"/>
          <w:szCs w:val="20"/>
        </w:rPr>
        <w:t xml:space="preserve"> oraz telefonicznie pod numerem 32/344-03-24 wew. 376.</w:t>
      </w:r>
    </w:p>
    <w:p w:rsidR="00CE65E3" w:rsidRDefault="00CD79EA">
      <w:pPr>
        <w:numPr>
          <w:ilvl w:val="0"/>
          <w:numId w:val="17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color w:val="000000"/>
          <w:sz w:val="20"/>
          <w:szCs w:val="20"/>
        </w:rPr>
        <w:t xml:space="preserve">Pani/Pana dane osobowe przetwarzane będą w celu związanym z postępowaniem </w:t>
      </w:r>
      <w:r w:rsidRPr="0072219C">
        <w:rPr>
          <w:rFonts w:ascii="Trebuchet MS" w:hAnsi="Trebuchet MS"/>
          <w:bCs/>
          <w:iCs/>
          <w:sz w:val="20"/>
          <w:szCs w:val="20"/>
        </w:rPr>
        <w:t xml:space="preserve">dla zamówienia </w:t>
      </w:r>
      <w:r w:rsidRPr="0072219C">
        <w:rPr>
          <w:rFonts w:ascii="Trebuchet MS" w:hAnsi="Trebuchet MS"/>
          <w:bCs/>
          <w:iCs/>
          <w:sz w:val="20"/>
          <w:szCs w:val="20"/>
        </w:rPr>
        <w:br/>
        <w:t xml:space="preserve">o </w:t>
      </w:r>
      <w:r w:rsidR="003B6157" w:rsidRPr="0072219C">
        <w:rPr>
          <w:rFonts w:ascii="Trebuchet MS" w:hAnsi="Trebuchet MS"/>
          <w:bCs/>
          <w:iCs/>
          <w:sz w:val="20"/>
          <w:szCs w:val="20"/>
        </w:rPr>
        <w:t>publicznego</w:t>
      </w:r>
      <w:r w:rsidRPr="0072219C">
        <w:rPr>
          <w:rFonts w:ascii="Trebuchet MS" w:hAnsi="Trebuchet MS"/>
          <w:bCs/>
          <w:iCs/>
          <w:sz w:val="20"/>
          <w:szCs w:val="20"/>
        </w:rPr>
        <w:t xml:space="preserve"> na: „</w:t>
      </w:r>
      <w:r w:rsidR="00E8606A">
        <w:rPr>
          <w:rFonts w:ascii="Trebuchet MS" w:hAnsi="Trebuchet MS" w:cs="Trebuchet MS"/>
          <w:b/>
          <w:bCs/>
          <w:sz w:val="20"/>
          <w:szCs w:val="20"/>
        </w:rPr>
        <w:t>Organizowanie i świadczenie usług opiekuńczych  w miejscu zamieszkania</w:t>
      </w:r>
      <w:r w:rsidRPr="0072219C">
        <w:rPr>
          <w:rFonts w:ascii="Trebuchet MS" w:hAnsi="Trebuchet MS" w:cs="Arial"/>
          <w:sz w:val="20"/>
          <w:szCs w:val="20"/>
        </w:rPr>
        <w:t xml:space="preserve">” </w:t>
      </w:r>
      <w:r w:rsidRPr="0072219C">
        <w:rPr>
          <w:rFonts w:ascii="Trebuchet MS" w:hAnsi="Trebuchet MS"/>
          <w:color w:val="000000"/>
          <w:sz w:val="20"/>
          <w:szCs w:val="20"/>
        </w:rPr>
        <w:t>na podstawie ustawy Prawo Zamówień Publicznych.</w:t>
      </w:r>
    </w:p>
    <w:p w:rsidR="00CE65E3" w:rsidRDefault="00CD79EA">
      <w:pPr>
        <w:numPr>
          <w:ilvl w:val="0"/>
          <w:numId w:val="17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lastRenderedPageBreak/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CE65E3" w:rsidRDefault="00CD79EA">
      <w:pPr>
        <w:numPr>
          <w:ilvl w:val="0"/>
          <w:numId w:val="17"/>
        </w:numPr>
        <w:suppressAutoHyphens/>
        <w:autoSpaceDN w:val="0"/>
        <w:spacing w:after="0" w:line="300" w:lineRule="exact"/>
        <w:ind w:left="284" w:hanging="284"/>
        <w:textAlignment w:val="baseline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color w:val="000000"/>
          <w:sz w:val="20"/>
          <w:szCs w:val="20"/>
        </w:rPr>
        <w:t>Pani/Pana dane osobowe będą przechowywane przez okres 5 lat od udzielenia zamówienia.</w:t>
      </w:r>
    </w:p>
    <w:p w:rsidR="00CD79EA" w:rsidRPr="0072219C" w:rsidRDefault="00CD79EA" w:rsidP="0072219C">
      <w:pPr>
        <w:autoSpaceDN w:val="0"/>
        <w:spacing w:after="0" w:line="300" w:lineRule="exact"/>
        <w:ind w:left="284"/>
        <w:textAlignment w:val="baseline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Pani/Pana dane osobowe będą przechowywane przez okres wynikający z przepisów ustawy z dnia 14 lipca 1983r. o narodowym zasobie archiwalnym oraz rozporządzenia Prezesa Rady Ministrów</w:t>
      </w:r>
      <w:r w:rsidR="00BF556F">
        <w:rPr>
          <w:rFonts w:ascii="Trebuchet MS" w:hAnsi="Trebuchet MS"/>
          <w:sz w:val="20"/>
          <w:szCs w:val="20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>z dnia 18 stycznia 2011r. w sprawie instrukcji kancelaryjnej, jednolitych rzeczowych wykazów akt oraz instrukcji w sprawie organizacji i zakresu działania archiwów zakładowych.</w:t>
      </w:r>
    </w:p>
    <w:p w:rsidR="00CE65E3" w:rsidRDefault="00CD79EA">
      <w:pPr>
        <w:numPr>
          <w:ilvl w:val="0"/>
          <w:numId w:val="17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color w:val="000000"/>
          <w:sz w:val="20"/>
          <w:szCs w:val="20"/>
        </w:rPr>
        <w:t>Posiada Pani/Pan prawo :</w:t>
      </w:r>
    </w:p>
    <w:p w:rsidR="00CD79EA" w:rsidRPr="0072219C" w:rsidRDefault="00CD79EA" w:rsidP="0072219C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- żądania od Administratora dostępu do Pani/Pana danych osobowych na zasadach określonych w art. 15 RODO, </w:t>
      </w:r>
    </w:p>
    <w:p w:rsidR="00CD79EA" w:rsidRPr="0072219C" w:rsidRDefault="00CD79EA" w:rsidP="0072219C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- żądania od Administratora sprostowania Pani/Pana danych osobowych na zasadach określonych w art.16 RODO, </w:t>
      </w:r>
    </w:p>
    <w:p w:rsidR="00CD79EA" w:rsidRPr="0072219C" w:rsidRDefault="00CD79EA" w:rsidP="0072219C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- żądania od Administratora usunięcia Pani/Pana danych osobowych na zasadach określonych     w art. 17 RODO, </w:t>
      </w:r>
    </w:p>
    <w:p w:rsidR="00CD79EA" w:rsidRPr="0072219C" w:rsidRDefault="00CD79EA" w:rsidP="0072219C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- żądania od Administratora ograniczenia przetwarzania Pani/Pana danych osobowych </w:t>
      </w:r>
      <w:r w:rsidRPr="0072219C"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CD79EA" w:rsidRPr="0072219C" w:rsidRDefault="00CD79EA" w:rsidP="0072219C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-   przenoszenia Pani/Pana danych osobowych na zasadach określonych w art.20 RODO,</w:t>
      </w:r>
    </w:p>
    <w:p w:rsidR="00CD79EA" w:rsidRPr="0072219C" w:rsidRDefault="00CD79EA" w:rsidP="0072219C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- wniesienia sprzeciwu wobec przetwarzania Pani/Pana danych osobowych na zasadzie określonej w art. 21 RODO. </w:t>
      </w:r>
    </w:p>
    <w:p w:rsidR="00CE65E3" w:rsidRDefault="00CD79EA">
      <w:pPr>
        <w:numPr>
          <w:ilvl w:val="0"/>
          <w:numId w:val="17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Prezes Urzędu Ochrony Danych Osobowych ul. Stawki 2, 00-193 Warszawa. </w:t>
      </w:r>
    </w:p>
    <w:p w:rsidR="00CD79EA" w:rsidRPr="0072219C" w:rsidRDefault="00CD79EA" w:rsidP="0072219C">
      <w:pPr>
        <w:pStyle w:val="prs-noveltyLTUntertitel"/>
        <w:spacing w:line="300" w:lineRule="exact"/>
        <w:jc w:val="both"/>
        <w:rPr>
          <w:rFonts w:ascii="Trebuchet MS" w:hAnsi="Trebuchet MS"/>
          <w:color w:val="000000"/>
          <w:sz w:val="20"/>
          <w:szCs w:val="20"/>
        </w:rPr>
      </w:pPr>
      <w:r w:rsidRPr="0072219C">
        <w:rPr>
          <w:rFonts w:ascii="Trebuchet MS" w:hAnsi="Trebuchet MS"/>
          <w:color w:val="auto"/>
          <w:sz w:val="20"/>
          <w:szCs w:val="20"/>
        </w:rPr>
        <w:t xml:space="preserve">8. </w:t>
      </w:r>
      <w:r w:rsidRPr="0072219C">
        <w:rPr>
          <w:rFonts w:ascii="Trebuchet MS" w:hAnsi="Trebuchet MS"/>
          <w:color w:val="000000"/>
          <w:sz w:val="20"/>
          <w:szCs w:val="20"/>
        </w:rPr>
        <w:t xml:space="preserve"> Podanie przez Pana/Panią danych osobowych jest warunkiem koniecznym do udziału</w:t>
      </w:r>
      <w:r w:rsidR="00BF556F">
        <w:rPr>
          <w:rFonts w:ascii="Trebuchet MS" w:hAnsi="Trebuchet MS"/>
          <w:color w:val="000000"/>
          <w:sz w:val="20"/>
          <w:szCs w:val="20"/>
        </w:rPr>
        <w:br/>
      </w:r>
      <w:r w:rsidRPr="0072219C">
        <w:rPr>
          <w:rFonts w:ascii="Trebuchet MS" w:hAnsi="Trebuchet MS"/>
          <w:color w:val="000000"/>
          <w:sz w:val="20"/>
          <w:szCs w:val="20"/>
        </w:rPr>
        <w:t>w   postępowaniu o  udzielenie zamówienia publicznego</w:t>
      </w:r>
      <w:r w:rsidR="00BF556F">
        <w:rPr>
          <w:rFonts w:ascii="Trebuchet MS" w:hAnsi="Trebuchet MS"/>
          <w:color w:val="BFBFBF"/>
          <w:sz w:val="20"/>
          <w:szCs w:val="20"/>
        </w:rPr>
        <w:t xml:space="preserve">. </w:t>
      </w:r>
      <w:r w:rsidRPr="0072219C">
        <w:rPr>
          <w:rFonts w:ascii="Trebuchet MS" w:hAnsi="Trebuchet MS"/>
          <w:color w:val="000000"/>
          <w:sz w:val="20"/>
          <w:szCs w:val="20"/>
        </w:rPr>
        <w:t>Jest Pan/Pani zobowiązana do ich podania a konsekwencją niepodania danych osobowych będzie brak możliwości udziału w postępowaniu</w:t>
      </w:r>
      <w:r w:rsidR="00BF556F">
        <w:rPr>
          <w:rFonts w:ascii="Trebuchet MS" w:hAnsi="Trebuchet MS"/>
          <w:color w:val="000000"/>
          <w:sz w:val="20"/>
          <w:szCs w:val="20"/>
        </w:rPr>
        <w:br/>
      </w:r>
      <w:r w:rsidRPr="0072219C">
        <w:rPr>
          <w:rFonts w:ascii="Trebuchet MS" w:hAnsi="Trebuchet MS"/>
          <w:color w:val="000000"/>
          <w:sz w:val="20"/>
          <w:szCs w:val="20"/>
        </w:rPr>
        <w:t>o udzielenie zamówienia.</w:t>
      </w:r>
    </w:p>
    <w:p w:rsidR="008D4DA3" w:rsidRPr="0072219C" w:rsidRDefault="008D4DA3" w:rsidP="0072219C">
      <w:pPr>
        <w:pStyle w:val="prs-noveltyLTUntertitel"/>
        <w:spacing w:line="300" w:lineRule="exact"/>
        <w:jc w:val="left"/>
        <w:rPr>
          <w:rFonts w:ascii="Trebuchet MS" w:hAnsi="Trebuchet MS"/>
          <w:color w:val="000000"/>
          <w:sz w:val="20"/>
          <w:szCs w:val="20"/>
        </w:rPr>
      </w:pPr>
    </w:p>
    <w:p w:rsidR="00102262" w:rsidRPr="0072219C" w:rsidRDefault="00CD79EA" w:rsidP="0072219C">
      <w:pPr>
        <w:pStyle w:val="prs-noveltyLTUntertitel"/>
        <w:spacing w:line="300" w:lineRule="exact"/>
        <w:jc w:val="left"/>
        <w:rPr>
          <w:rFonts w:ascii="Trebuchet MS" w:hAnsi="Trebuchet MS"/>
          <w:b/>
          <w:color w:val="auto"/>
          <w:sz w:val="20"/>
          <w:szCs w:val="20"/>
        </w:rPr>
      </w:pPr>
      <w:r w:rsidRPr="0072219C">
        <w:rPr>
          <w:rFonts w:ascii="Trebuchet MS" w:hAnsi="Trebuchet MS"/>
          <w:b/>
          <w:color w:val="auto"/>
          <w:sz w:val="20"/>
          <w:szCs w:val="20"/>
        </w:rPr>
        <w:t xml:space="preserve"> </w:t>
      </w:r>
      <w:bookmarkStart w:id="1" w:name="bookmark31"/>
      <w:r w:rsidR="00993A58" w:rsidRPr="0072219C">
        <w:rPr>
          <w:rFonts w:ascii="Trebuchet MS" w:hAnsi="Trebuchet MS"/>
          <w:b/>
          <w:color w:val="auto"/>
          <w:sz w:val="20"/>
          <w:szCs w:val="20"/>
        </w:rPr>
        <w:t>W</w:t>
      </w:r>
      <w:r w:rsidR="00102262" w:rsidRPr="0072219C">
        <w:rPr>
          <w:rFonts w:ascii="Trebuchet MS" w:hAnsi="Trebuchet MS"/>
          <w:b/>
          <w:color w:val="auto"/>
          <w:sz w:val="20"/>
          <w:szCs w:val="20"/>
        </w:rPr>
        <w:t>ykaz załączników do zapytanie ofertowego:</w:t>
      </w:r>
      <w:bookmarkEnd w:id="1"/>
    </w:p>
    <w:p w:rsidR="00102262" w:rsidRPr="0072219C" w:rsidRDefault="00776912" w:rsidP="0072219C">
      <w:pPr>
        <w:pStyle w:val="Bezodstpw"/>
        <w:spacing w:line="300" w:lineRule="exact"/>
        <w:ind w:left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Załącznik</w:t>
      </w:r>
      <w:r w:rsidR="00102262" w:rsidRPr="0072219C">
        <w:rPr>
          <w:rFonts w:ascii="Trebuchet MS" w:hAnsi="Trebuchet MS"/>
          <w:sz w:val="20"/>
          <w:szCs w:val="20"/>
        </w:rPr>
        <w:t xml:space="preserve"> nr 1:</w:t>
      </w:r>
      <w:r w:rsidR="00A6181C" w:rsidRPr="0072219C">
        <w:rPr>
          <w:rFonts w:ascii="Trebuchet MS" w:hAnsi="Trebuchet MS"/>
          <w:sz w:val="20"/>
          <w:szCs w:val="20"/>
        </w:rPr>
        <w:t xml:space="preserve"> Formularz oferty</w:t>
      </w:r>
    </w:p>
    <w:p w:rsidR="00443465" w:rsidRPr="0072219C" w:rsidRDefault="00776912" w:rsidP="0072219C">
      <w:pPr>
        <w:tabs>
          <w:tab w:val="left" w:pos="1843"/>
        </w:tabs>
        <w:spacing w:after="0" w:line="300" w:lineRule="exact"/>
        <w:ind w:left="426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Załącznik </w:t>
      </w:r>
      <w:r w:rsidR="0068342D" w:rsidRPr="0072219C">
        <w:rPr>
          <w:rFonts w:ascii="Trebuchet MS" w:hAnsi="Trebuchet MS"/>
          <w:sz w:val="20"/>
          <w:szCs w:val="20"/>
        </w:rPr>
        <w:t xml:space="preserve">nr </w:t>
      </w:r>
      <w:r w:rsidR="003B6157" w:rsidRPr="0072219C">
        <w:rPr>
          <w:rFonts w:ascii="Trebuchet MS" w:hAnsi="Trebuchet MS"/>
          <w:sz w:val="20"/>
          <w:szCs w:val="20"/>
        </w:rPr>
        <w:t>2</w:t>
      </w:r>
      <w:r w:rsidR="0068342D" w:rsidRPr="0072219C">
        <w:rPr>
          <w:rFonts w:ascii="Trebuchet MS" w:hAnsi="Trebuchet MS"/>
          <w:sz w:val="20"/>
          <w:szCs w:val="20"/>
        </w:rPr>
        <w:t>:</w:t>
      </w:r>
      <w:r w:rsidR="00102262" w:rsidRPr="0072219C">
        <w:rPr>
          <w:rFonts w:ascii="Trebuchet MS" w:hAnsi="Trebuchet MS"/>
          <w:sz w:val="20"/>
          <w:szCs w:val="20"/>
        </w:rPr>
        <w:t xml:space="preserve"> </w:t>
      </w:r>
      <w:r w:rsidR="00443465" w:rsidRPr="0072219C">
        <w:rPr>
          <w:rFonts w:ascii="Trebuchet MS" w:eastAsia="Calibri" w:hAnsi="Trebuchet MS" w:cs="Times New Roman"/>
          <w:sz w:val="20"/>
          <w:szCs w:val="20"/>
        </w:rPr>
        <w:t>Oświadczenie Wykonawcy,</w:t>
      </w:r>
    </w:p>
    <w:p w:rsidR="00993A58" w:rsidRPr="0072219C" w:rsidRDefault="00993A58" w:rsidP="0072219C">
      <w:pPr>
        <w:pStyle w:val="Bezodstpw"/>
        <w:spacing w:line="300" w:lineRule="exact"/>
        <w:ind w:left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Załącznik nr 3: Oświadczenie Wykonawcy</w:t>
      </w:r>
    </w:p>
    <w:p w:rsidR="00A45001" w:rsidRPr="0072219C" w:rsidRDefault="008D4DA3" w:rsidP="0072219C">
      <w:pPr>
        <w:pStyle w:val="Bezodstpw"/>
        <w:spacing w:line="300" w:lineRule="exact"/>
        <w:ind w:left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Załącznik nr </w:t>
      </w:r>
      <w:r w:rsidR="00973908">
        <w:rPr>
          <w:rFonts w:ascii="Trebuchet MS" w:hAnsi="Trebuchet MS"/>
          <w:sz w:val="20"/>
          <w:szCs w:val="20"/>
        </w:rPr>
        <w:t>4</w:t>
      </w:r>
      <w:r w:rsidRPr="0072219C">
        <w:rPr>
          <w:rFonts w:ascii="Trebuchet MS" w:hAnsi="Trebuchet MS"/>
          <w:sz w:val="20"/>
          <w:szCs w:val="20"/>
        </w:rPr>
        <w:t>: Wykaz osób</w:t>
      </w:r>
    </w:p>
    <w:p w:rsidR="00CE65E3" w:rsidRDefault="00776912">
      <w:pPr>
        <w:pStyle w:val="Bezodstpw"/>
        <w:spacing w:line="300" w:lineRule="exact"/>
        <w:ind w:left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Załącznik</w:t>
      </w:r>
      <w:r w:rsidR="0068342D" w:rsidRPr="0072219C">
        <w:rPr>
          <w:rFonts w:ascii="Trebuchet MS" w:hAnsi="Trebuchet MS"/>
          <w:sz w:val="20"/>
          <w:szCs w:val="20"/>
        </w:rPr>
        <w:t xml:space="preserve"> </w:t>
      </w:r>
      <w:r w:rsidR="008D4DA3" w:rsidRPr="0072219C">
        <w:rPr>
          <w:rFonts w:ascii="Trebuchet MS" w:hAnsi="Trebuchet MS"/>
          <w:sz w:val="20"/>
          <w:szCs w:val="20"/>
        </w:rPr>
        <w:t xml:space="preserve">nr </w:t>
      </w:r>
      <w:r w:rsidR="00973908">
        <w:rPr>
          <w:rFonts w:ascii="Trebuchet MS" w:hAnsi="Trebuchet MS"/>
          <w:sz w:val="20"/>
          <w:szCs w:val="20"/>
        </w:rPr>
        <w:t>5</w:t>
      </w:r>
      <w:r w:rsidR="00102262" w:rsidRPr="0072219C">
        <w:rPr>
          <w:rFonts w:ascii="Trebuchet MS" w:hAnsi="Trebuchet MS"/>
          <w:sz w:val="20"/>
          <w:szCs w:val="20"/>
        </w:rPr>
        <w:t xml:space="preserve">: </w:t>
      </w:r>
      <w:r w:rsidR="0011574F" w:rsidRPr="0072219C">
        <w:rPr>
          <w:rFonts w:ascii="Trebuchet MS" w:hAnsi="Trebuchet MS"/>
          <w:sz w:val="20"/>
          <w:szCs w:val="20"/>
        </w:rPr>
        <w:t>Wzór umowy</w:t>
      </w:r>
    </w:p>
    <w:p w:rsidR="00973908" w:rsidRPr="00B10630" w:rsidRDefault="00973908">
      <w:pPr>
        <w:pStyle w:val="Bezodstpw"/>
        <w:spacing w:line="300" w:lineRule="exact"/>
        <w:ind w:left="426"/>
        <w:jc w:val="both"/>
        <w:rPr>
          <w:rFonts w:ascii="Trebuchet MS" w:hAnsi="Trebuchet MS"/>
          <w:sz w:val="20"/>
          <w:szCs w:val="20"/>
          <w:lang w:eastAsia="pl-PL"/>
        </w:rPr>
      </w:pPr>
      <w:r w:rsidRPr="00B10630">
        <w:rPr>
          <w:rFonts w:ascii="Trebuchet MS" w:hAnsi="Trebuchet MS"/>
          <w:sz w:val="20"/>
          <w:szCs w:val="20"/>
          <w:lang w:eastAsia="pl-PL"/>
        </w:rPr>
        <w:t xml:space="preserve">Załącznik nr 6 : Umowa powierzona </w:t>
      </w:r>
      <w:r>
        <w:rPr>
          <w:rFonts w:ascii="Trebuchet MS" w:hAnsi="Trebuchet MS"/>
          <w:sz w:val="20"/>
          <w:szCs w:val="20"/>
          <w:lang w:eastAsia="pl-PL"/>
        </w:rPr>
        <w:t>danych osob</w:t>
      </w:r>
      <w:r w:rsidR="005E52D4">
        <w:rPr>
          <w:rFonts w:ascii="Trebuchet MS" w:hAnsi="Trebuchet MS"/>
          <w:sz w:val="20"/>
          <w:szCs w:val="20"/>
          <w:lang w:eastAsia="pl-PL"/>
        </w:rPr>
        <w:t>owych</w:t>
      </w: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622B5" w:rsidRDefault="009622B5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622B5" w:rsidRDefault="009622B5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622B5" w:rsidRDefault="009622B5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622B5" w:rsidRDefault="009622B5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622B5" w:rsidRDefault="009622B5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E8606A" w:rsidRDefault="00E8606A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72219C" w:rsidRDefault="003B6157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z</w:t>
      </w:r>
      <w:r w:rsidR="00776912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ałącznik 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nr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</w:t>
      </w:r>
    </w:p>
    <w:p w:rsidR="003F19DE" w:rsidRPr="0072219C" w:rsidRDefault="003F19DE" w:rsidP="0072219C">
      <w:pPr>
        <w:spacing w:after="0" w:line="300" w:lineRule="exact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ind w:left="2832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FORMULARZ OFERTY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numPr>
          <w:ilvl w:val="0"/>
          <w:numId w:val="1"/>
        </w:numPr>
        <w:spacing w:after="0" w:line="300" w:lineRule="exact"/>
        <w:ind w:left="363" w:firstLine="63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Oferta złożona do postępowania o udzielenie zamówienia publicznego </w:t>
      </w:r>
      <w:r w:rsidR="00EA5517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na:    </w:t>
      </w:r>
      <w:r w:rsidR="00EA5517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  <w:t xml:space="preserve">     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........................</w:t>
      </w:r>
      <w:r w:rsidR="003F19DE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</w:t>
      </w:r>
    </w:p>
    <w:p w:rsidR="000A5F1B" w:rsidRPr="0072219C" w:rsidRDefault="000A5F1B" w:rsidP="0072219C">
      <w:pPr>
        <w:spacing w:after="0" w:line="300" w:lineRule="exact"/>
        <w:ind w:left="363" w:firstLine="34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………………………………………………………………………………………………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........................</w:t>
      </w:r>
      <w:r w:rsidR="003F19DE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pStyle w:val="Akapitzlist"/>
        <w:numPr>
          <w:ilvl w:val="0"/>
          <w:numId w:val="1"/>
        </w:num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Nazwa Wykonawcy</w:t>
      </w:r>
      <w:r w:rsidR="00102262" w:rsidRPr="0072219C">
        <w:rPr>
          <w:rFonts w:ascii="Trebuchet MS" w:eastAsia="Times New Roman" w:hAnsi="Trebuchet MS" w:cs="Times New Roman"/>
          <w:b/>
          <w:bCs/>
          <w:sz w:val="20"/>
          <w:szCs w:val="20"/>
          <w:vertAlign w:val="superscript"/>
          <w:lang w:eastAsia="pl-PL"/>
        </w:rPr>
        <w:t>1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:……………………………………………….………………………</w:t>
      </w:r>
      <w:r w:rsidR="00D36CE3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………………………………………</w:t>
      </w:r>
    </w:p>
    <w:p w:rsidR="000A5F1B" w:rsidRPr="0072219C" w:rsidRDefault="000A5F1B" w:rsidP="0072219C">
      <w:pPr>
        <w:spacing w:after="0" w:line="300" w:lineRule="exact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Adres Wykonawcy:………………………………………………………………….……………….......</w:t>
      </w:r>
      <w:r w:rsidR="00D36CE3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</w:t>
      </w:r>
    </w:p>
    <w:p w:rsidR="000A5F1B" w:rsidRPr="0072219C" w:rsidRDefault="000A5F1B" w:rsidP="0072219C">
      <w:pPr>
        <w:spacing w:after="0" w:line="300" w:lineRule="exact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Telefon:…………………………………………………………………………………….………..………</w:t>
      </w:r>
      <w:r w:rsidR="00D36CE3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…………………………..</w:t>
      </w:r>
    </w:p>
    <w:p w:rsidR="000A5F1B" w:rsidRPr="0072219C" w:rsidRDefault="000A5F1B" w:rsidP="0072219C">
      <w:pPr>
        <w:spacing w:after="0" w:line="300" w:lineRule="exact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Fax:…………………………………………………………………………………………………….….…</w:t>
      </w:r>
      <w:r w:rsidR="00D36CE3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……………………………..</w:t>
      </w:r>
    </w:p>
    <w:p w:rsidR="000A5F1B" w:rsidRPr="0072219C" w:rsidRDefault="000A5F1B" w:rsidP="0072219C">
      <w:pPr>
        <w:spacing w:after="0" w:line="300" w:lineRule="exact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Adres e-mail:………………………………………………………………………………………….……</w:t>
      </w:r>
      <w:r w:rsidR="00D36CE3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…………………………..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82132" w:rsidRPr="0072219C" w:rsidRDefault="00282132" w:rsidP="0072219C">
      <w:pPr>
        <w:pStyle w:val="NormalnyWeb"/>
        <w:numPr>
          <w:ilvl w:val="0"/>
          <w:numId w:val="2"/>
        </w:numPr>
        <w:spacing w:before="0" w:beforeAutospacing="0" w:after="0" w:line="300" w:lineRule="exact"/>
        <w:rPr>
          <w:rFonts w:ascii="Trebuchet MS" w:hAnsi="Trebuchet MS"/>
        </w:rPr>
      </w:pPr>
      <w:r w:rsidRPr="0072219C">
        <w:rPr>
          <w:rFonts w:ascii="Trebuchet MS" w:hAnsi="Trebuchet MS" w:cs="Arial"/>
          <w:sz w:val="20"/>
          <w:szCs w:val="20"/>
        </w:rPr>
        <w:t xml:space="preserve">Deklaruję(my): </w:t>
      </w:r>
    </w:p>
    <w:p w:rsidR="00282132" w:rsidRPr="0072219C" w:rsidRDefault="004248C7" w:rsidP="00B10630">
      <w:pPr>
        <w:pStyle w:val="NormalnyWeb"/>
        <w:spacing w:before="0" w:beforeAutospacing="0" w:after="0" w:line="300" w:lineRule="exact"/>
        <w:ind w:left="786"/>
        <w:rPr>
          <w:rFonts w:ascii="Trebuchet MS" w:hAnsi="Trebuchet MS"/>
        </w:rPr>
      </w:pPr>
      <w:r>
        <w:rPr>
          <w:rFonts w:ascii="Trebuchet MS" w:hAnsi="Trebuchet MS"/>
          <w:sz w:val="20"/>
          <w:szCs w:val="20"/>
        </w:rPr>
        <w:t xml:space="preserve"> </w:t>
      </w:r>
      <w:r w:rsidR="00CE6BD6">
        <w:rPr>
          <w:rFonts w:ascii="Trebuchet MS" w:hAnsi="Trebuchet MS"/>
          <w:sz w:val="20"/>
          <w:szCs w:val="20"/>
        </w:rPr>
        <w:t>Ś</w:t>
      </w:r>
      <w:r w:rsidR="00282132" w:rsidRPr="0072219C">
        <w:rPr>
          <w:rFonts w:ascii="Trebuchet MS" w:hAnsi="Trebuchet MS"/>
          <w:sz w:val="20"/>
          <w:szCs w:val="20"/>
        </w:rPr>
        <w:t xml:space="preserve">wiadczenie </w:t>
      </w:r>
      <w:r w:rsidR="00282132" w:rsidRPr="0072219C">
        <w:rPr>
          <w:rFonts w:ascii="Trebuchet MS" w:hAnsi="Trebuchet MS" w:cs="Trebuchet MS"/>
          <w:sz w:val="20"/>
          <w:szCs w:val="20"/>
        </w:rPr>
        <w:t xml:space="preserve">usług </w:t>
      </w:r>
      <w:r w:rsidR="00E8606A">
        <w:rPr>
          <w:rFonts w:ascii="Trebuchet MS" w:hAnsi="Trebuchet MS" w:cs="Trebuchet MS"/>
          <w:sz w:val="20"/>
          <w:szCs w:val="20"/>
        </w:rPr>
        <w:t>opiekuńczych</w:t>
      </w:r>
      <w:r w:rsidR="00282132" w:rsidRPr="0072219C">
        <w:rPr>
          <w:rFonts w:ascii="Trebuchet MS" w:hAnsi="Trebuchet MS" w:cs="Trebuchet MS"/>
          <w:color w:val="000000"/>
          <w:sz w:val="20"/>
          <w:szCs w:val="20"/>
        </w:rPr>
        <w:t xml:space="preserve"> </w:t>
      </w:r>
      <w:r w:rsidR="00282132" w:rsidRPr="0072219C">
        <w:rPr>
          <w:rFonts w:ascii="Trebuchet MS" w:hAnsi="Trebuchet MS" w:cs="Trebuchet MS"/>
          <w:sz w:val="20"/>
          <w:szCs w:val="20"/>
        </w:rPr>
        <w:t>w miejscu zamieszkania</w:t>
      </w:r>
      <w:r>
        <w:rPr>
          <w:rFonts w:ascii="Trebuchet MS" w:hAnsi="Trebuchet MS"/>
          <w:sz w:val="20"/>
          <w:szCs w:val="20"/>
        </w:rPr>
        <w:t xml:space="preserve"> </w:t>
      </w:r>
      <w:r w:rsidR="00BF556F">
        <w:rPr>
          <w:rFonts w:ascii="Trebuchet MS" w:hAnsi="Trebuchet MS"/>
          <w:sz w:val="20"/>
          <w:szCs w:val="20"/>
        </w:rPr>
        <w:t xml:space="preserve">za </w:t>
      </w:r>
      <w:r w:rsidR="00BF556F">
        <w:rPr>
          <w:rFonts w:ascii="Trebuchet MS" w:hAnsi="Trebuchet MS" w:cs="Arial"/>
          <w:b/>
          <w:bCs/>
          <w:sz w:val="20"/>
          <w:szCs w:val="20"/>
        </w:rPr>
        <w:t>c</w:t>
      </w:r>
      <w:r w:rsidR="00282132" w:rsidRPr="0072219C">
        <w:rPr>
          <w:rFonts w:ascii="Trebuchet MS" w:hAnsi="Trebuchet MS" w:cs="Arial"/>
          <w:b/>
          <w:bCs/>
          <w:sz w:val="20"/>
          <w:szCs w:val="20"/>
        </w:rPr>
        <w:t>enę brutto</w:t>
      </w:r>
      <w:r w:rsidR="00282132" w:rsidRPr="0072219C">
        <w:rPr>
          <w:rFonts w:ascii="Trebuchet MS" w:hAnsi="Trebuchet MS" w:cs="Arial"/>
          <w:sz w:val="20"/>
          <w:szCs w:val="20"/>
        </w:rPr>
        <w:t xml:space="preserve"> </w:t>
      </w:r>
      <w:r w:rsidR="00282132" w:rsidRPr="0072219C">
        <w:rPr>
          <w:rFonts w:ascii="Trebuchet MS" w:hAnsi="Trebuchet MS" w:cs="Arial"/>
          <w:b/>
          <w:bCs/>
          <w:sz w:val="20"/>
          <w:szCs w:val="20"/>
        </w:rPr>
        <w:t>za 1 godzinę</w:t>
      </w:r>
      <w:r w:rsidR="00BF556F">
        <w:rPr>
          <w:rFonts w:ascii="Trebuchet MS" w:hAnsi="Trebuchet MS" w:cs="Arial"/>
          <w:b/>
          <w:bCs/>
          <w:sz w:val="20"/>
          <w:szCs w:val="20"/>
        </w:rPr>
        <w:br/>
      </w:r>
      <w:r w:rsidR="00282132" w:rsidRPr="0072219C">
        <w:rPr>
          <w:rFonts w:ascii="Trebuchet MS" w:hAnsi="Trebuchet MS" w:cs="Arial"/>
          <w:sz w:val="20"/>
          <w:szCs w:val="20"/>
        </w:rPr>
        <w:t>w wysokości:</w:t>
      </w:r>
      <w:r w:rsidR="00282132" w:rsidRPr="0072219C">
        <w:rPr>
          <w:rFonts w:ascii="Trebuchet MS" w:hAnsi="Trebuchet MS" w:cs="Arial"/>
          <w:b/>
          <w:bCs/>
          <w:sz w:val="20"/>
          <w:szCs w:val="20"/>
        </w:rPr>
        <w:t>................................... zł</w:t>
      </w:r>
      <w:r w:rsidR="00973908">
        <w:rPr>
          <w:rFonts w:ascii="Trebuchet MS" w:hAnsi="Trebuchet MS" w:cs="Arial"/>
          <w:b/>
          <w:bCs/>
          <w:sz w:val="20"/>
          <w:szCs w:val="20"/>
        </w:rPr>
        <w:t xml:space="preserve"> x 1000 godzin = ……………………………zł </w:t>
      </w:r>
    </w:p>
    <w:p w:rsidR="00282132" w:rsidRPr="0072219C" w:rsidRDefault="00282132" w:rsidP="0072219C">
      <w:pPr>
        <w:pStyle w:val="NormalnyWeb"/>
        <w:spacing w:before="0" w:beforeAutospacing="0" w:after="0" w:line="300" w:lineRule="exact"/>
        <w:ind w:left="786"/>
        <w:rPr>
          <w:rFonts w:ascii="Trebuchet MS" w:hAnsi="Trebuchet MS"/>
        </w:rPr>
      </w:pPr>
      <w:r w:rsidRPr="0072219C">
        <w:rPr>
          <w:rFonts w:ascii="Trebuchet MS" w:hAnsi="Trebuchet MS" w:cs="Arial"/>
          <w:color w:val="000000"/>
          <w:sz w:val="20"/>
          <w:szCs w:val="20"/>
        </w:rPr>
        <w:t>słownie: ......................................................................................................brutto</w:t>
      </w:r>
    </w:p>
    <w:p w:rsidR="00973908" w:rsidRPr="0072219C" w:rsidRDefault="00282132" w:rsidP="0072219C">
      <w:pPr>
        <w:pStyle w:val="NormalnyWeb"/>
        <w:spacing w:before="0" w:beforeAutospacing="0" w:after="0" w:line="300" w:lineRule="exact"/>
        <w:ind w:left="786"/>
        <w:rPr>
          <w:rFonts w:ascii="Trebuchet MS" w:hAnsi="Trebuchet MS" w:cs="Arial"/>
          <w:color w:val="000000"/>
          <w:sz w:val="20"/>
          <w:szCs w:val="20"/>
        </w:rPr>
      </w:pPr>
      <w:r w:rsidRPr="0072219C">
        <w:rPr>
          <w:rFonts w:ascii="Trebuchet MS" w:hAnsi="Trebuchet MS" w:cs="Arial"/>
          <w:color w:val="000000"/>
          <w:sz w:val="20"/>
          <w:szCs w:val="20"/>
        </w:rPr>
        <w:t>w tym stawka VAT…….%</w:t>
      </w:r>
    </w:p>
    <w:p w:rsidR="00282132" w:rsidRPr="0072219C" w:rsidRDefault="00282132" w:rsidP="0072219C">
      <w:pPr>
        <w:pStyle w:val="NormalnyWeb"/>
        <w:spacing w:before="0" w:beforeAutospacing="0" w:after="0" w:line="300" w:lineRule="exact"/>
        <w:ind w:left="786"/>
        <w:rPr>
          <w:rFonts w:ascii="Trebuchet MS" w:hAnsi="Trebuchet MS" w:cs="Arial"/>
          <w:color w:val="000000"/>
          <w:sz w:val="20"/>
          <w:szCs w:val="20"/>
        </w:rPr>
      </w:pPr>
    </w:p>
    <w:p w:rsidR="00190E51" w:rsidRPr="0072219C" w:rsidRDefault="000A5F1B" w:rsidP="0072219C">
      <w:pPr>
        <w:pStyle w:val="Akapitzlist"/>
        <w:numPr>
          <w:ilvl w:val="0"/>
          <w:numId w:val="2"/>
        </w:numPr>
        <w:tabs>
          <w:tab w:val="clear" w:pos="786"/>
        </w:tabs>
        <w:spacing w:after="0" w:line="300" w:lineRule="exact"/>
        <w:ind w:left="709"/>
        <w:jc w:val="both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Termin realizacji zamówienia</w:t>
      </w:r>
      <w:r w:rsidR="00190E5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</w:t>
      </w:r>
      <w:r w:rsidR="007D6AC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terminie od dnia</w:t>
      </w:r>
      <w:r w:rsidR="0042469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podpisania umowy</w:t>
      </w:r>
      <w:r w:rsidR="0051531D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7D6AC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do dnia</w:t>
      </w:r>
      <w:r w:rsidR="00190E5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50772F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31</w:t>
      </w:r>
      <w:r w:rsidR="005B5DC0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="0050772F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12</w:t>
      </w:r>
      <w:r w:rsidR="0001226C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="00190E5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201</w:t>
      </w:r>
      <w:r w:rsidR="002F055A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="00190E5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r. </w:t>
      </w:r>
    </w:p>
    <w:p w:rsidR="000A5F1B" w:rsidRPr="0072219C" w:rsidRDefault="000A5F1B" w:rsidP="0072219C">
      <w:pPr>
        <w:spacing w:after="0" w:line="300" w:lineRule="exact"/>
        <w:ind w:left="36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834B97" w:rsidP="0072219C">
      <w:pPr>
        <w:spacing w:after="0" w:line="300" w:lineRule="exact"/>
        <w:ind w:left="36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5</w:t>
      </w:r>
      <w:r w:rsidR="00190E51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 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Warunki płatności: zgodnie ze wzorem umowy.</w:t>
      </w:r>
    </w:p>
    <w:p w:rsidR="00834B97" w:rsidRPr="0072219C" w:rsidRDefault="00834B97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834B97" w:rsidP="0072219C">
      <w:pPr>
        <w:spacing w:after="0" w:line="300" w:lineRule="exact"/>
        <w:ind w:firstLine="36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6. 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Niniejszym oświadczam, że:</w:t>
      </w:r>
    </w:p>
    <w:p w:rsidR="00102262" w:rsidRPr="0072219C" w:rsidRDefault="00102262" w:rsidP="0072219C">
      <w:pPr>
        <w:pStyle w:val="Tekstpodstawowy"/>
        <w:spacing w:line="300" w:lineRule="exact"/>
        <w:ind w:left="720"/>
        <w:rPr>
          <w:rFonts w:ascii="Trebuchet MS" w:hAnsi="Trebuchet MS" w:cs="Arial"/>
          <w:sz w:val="20"/>
        </w:rPr>
      </w:pPr>
      <w:r w:rsidRPr="0072219C">
        <w:rPr>
          <w:rFonts w:ascii="Trebuchet MS" w:hAnsi="Trebuchet MS" w:cs="Arial"/>
          <w:sz w:val="20"/>
        </w:rPr>
        <w:t>- zapoznałem się z warunkami zamówienia i przyjmuję je bez zastrzeżeń;</w:t>
      </w:r>
    </w:p>
    <w:p w:rsidR="00102262" w:rsidRPr="0072219C" w:rsidRDefault="00102262" w:rsidP="0072219C">
      <w:pPr>
        <w:pStyle w:val="Tekstpodstawowy"/>
        <w:spacing w:line="300" w:lineRule="exact"/>
        <w:ind w:left="720"/>
        <w:rPr>
          <w:rFonts w:ascii="Trebuchet MS" w:hAnsi="Trebuchet MS" w:cs="Arial"/>
          <w:sz w:val="20"/>
        </w:rPr>
      </w:pPr>
      <w:r w:rsidRPr="0072219C">
        <w:rPr>
          <w:rFonts w:ascii="Trebuchet MS" w:hAnsi="Trebuchet MS" w:cs="Arial"/>
          <w:sz w:val="20"/>
        </w:rPr>
        <w:t xml:space="preserve">- zapoznałem się z załączonymi do </w:t>
      </w:r>
      <w:r w:rsidR="008C28FB">
        <w:rPr>
          <w:rFonts w:ascii="Trebuchet MS" w:hAnsi="Trebuchet MS" w:cs="Arial"/>
          <w:sz w:val="20"/>
        </w:rPr>
        <w:t>Ogłosz</w:t>
      </w:r>
      <w:r w:rsidRPr="0072219C">
        <w:rPr>
          <w:rFonts w:ascii="Trebuchet MS" w:hAnsi="Trebuchet MS" w:cs="Arial"/>
          <w:sz w:val="20"/>
        </w:rPr>
        <w:t>enia istotnymi postanowieniami umowy i przyjmuję   je bez zastrzeżeń;</w:t>
      </w:r>
    </w:p>
    <w:p w:rsidR="00102262" w:rsidRPr="0072219C" w:rsidRDefault="00102262" w:rsidP="0072219C">
      <w:pPr>
        <w:pStyle w:val="Tekstpodstawowy"/>
        <w:spacing w:line="300" w:lineRule="exact"/>
        <w:ind w:left="720"/>
        <w:rPr>
          <w:rFonts w:ascii="Trebuchet MS" w:hAnsi="Trebuchet MS" w:cs="Arial"/>
          <w:sz w:val="20"/>
        </w:rPr>
      </w:pPr>
      <w:r w:rsidRPr="0072219C">
        <w:rPr>
          <w:rFonts w:ascii="Trebuchet MS" w:hAnsi="Trebuchet MS" w:cs="Arial"/>
          <w:sz w:val="20"/>
        </w:rPr>
        <w:t>- przedmiot oferty jest zgodny z przedmiotem zamówienia;</w:t>
      </w:r>
    </w:p>
    <w:p w:rsidR="00445125" w:rsidRPr="0072219C" w:rsidRDefault="00102262" w:rsidP="0072219C">
      <w:pPr>
        <w:pStyle w:val="Tekstpodstawowy"/>
        <w:spacing w:line="300" w:lineRule="exact"/>
        <w:ind w:left="720"/>
        <w:rPr>
          <w:rFonts w:ascii="Trebuchet MS" w:hAnsi="Trebuchet MS" w:cs="Arial"/>
          <w:sz w:val="20"/>
        </w:rPr>
      </w:pPr>
      <w:r w:rsidRPr="0072219C">
        <w:rPr>
          <w:rFonts w:ascii="Trebuchet MS" w:hAnsi="Trebuchet MS" w:cs="Arial"/>
          <w:sz w:val="20"/>
        </w:rPr>
        <w:t>- jestem związany niniejszą ofertą przez okres 30 dni, licząc od dnia składania ofert.</w:t>
      </w:r>
    </w:p>
    <w:p w:rsidR="00445125" w:rsidRPr="0072219C" w:rsidRDefault="00445125" w:rsidP="0072219C">
      <w:pPr>
        <w:pStyle w:val="Tekstpodstawowy"/>
        <w:spacing w:line="300" w:lineRule="exact"/>
        <w:ind w:left="720"/>
        <w:rPr>
          <w:rFonts w:ascii="Trebuchet MS" w:hAnsi="Trebuchet MS" w:cs="Arial"/>
          <w:sz w:val="20"/>
        </w:rPr>
      </w:pPr>
      <w:r w:rsidRPr="0072219C">
        <w:rPr>
          <w:rFonts w:ascii="Trebuchet MS" w:hAnsi="Trebuchet MS" w:cs="Arial"/>
          <w:sz w:val="20"/>
        </w:rPr>
        <w:t>- Oświadczam, że wypełniłem obowiązki informacyjne przewidziane w art. 13 lub art. 14 RODO*</w:t>
      </w:r>
      <w:r w:rsidRPr="0072219C">
        <w:rPr>
          <w:rFonts w:ascii="Trebuchet MS" w:hAnsi="Trebuchet MS" w:cs="Arial"/>
          <w:sz w:val="20"/>
          <w:vertAlign w:val="superscript"/>
        </w:rPr>
        <w:t xml:space="preserve"> </w:t>
      </w:r>
      <w:r w:rsidRPr="0072219C">
        <w:rPr>
          <w:rFonts w:ascii="Trebuchet MS" w:hAnsi="Trebuchet MS" w:cs="Arial"/>
          <w:sz w:val="20"/>
        </w:rPr>
        <w:t>wobec osób fizycznych, od których dane osobowe bezpośrednio lub pośrednio pozyskałem w celu ubiegania się o udzielenie zamówienia publicznego w niniejszym postępowaniu**.</w:t>
      </w:r>
    </w:p>
    <w:p w:rsidR="00445125" w:rsidRPr="0072219C" w:rsidRDefault="00445125" w:rsidP="0072219C">
      <w:pPr>
        <w:pStyle w:val="Tekstpodstawowy"/>
        <w:tabs>
          <w:tab w:val="num" w:pos="1068"/>
        </w:tabs>
        <w:spacing w:line="300" w:lineRule="exact"/>
        <w:ind w:left="720"/>
        <w:rPr>
          <w:rFonts w:ascii="Trebuchet MS" w:hAnsi="Trebuchet MS" w:cs="Arial"/>
          <w:sz w:val="20"/>
        </w:rPr>
      </w:pPr>
    </w:p>
    <w:p w:rsidR="00445125" w:rsidRPr="0072219C" w:rsidRDefault="00445125" w:rsidP="0072219C">
      <w:pPr>
        <w:spacing w:after="0" w:line="300" w:lineRule="exact"/>
        <w:ind w:left="708"/>
        <w:jc w:val="both"/>
        <w:rPr>
          <w:rFonts w:ascii="Trebuchet MS" w:eastAsia="Calibri" w:hAnsi="Trebuchet MS" w:cs="Arial"/>
          <w:i/>
          <w:sz w:val="16"/>
          <w:szCs w:val="16"/>
        </w:rPr>
      </w:pPr>
      <w:r w:rsidRPr="0072219C">
        <w:rPr>
          <w:rFonts w:ascii="Trebuchet MS" w:hAnsi="Trebuchet MS"/>
          <w:i/>
          <w:sz w:val="16"/>
          <w:szCs w:val="16"/>
        </w:rPr>
        <w:t xml:space="preserve">(*) </w:t>
      </w:r>
      <w:r w:rsidRPr="0072219C">
        <w:rPr>
          <w:rFonts w:ascii="Trebuchet MS" w:eastAsia="Calibri" w:hAnsi="Trebuchet MS" w:cs="Arial"/>
          <w:i/>
          <w:sz w:val="16"/>
          <w:szCs w:val="16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:rsidR="00445125" w:rsidRPr="0072219C" w:rsidRDefault="00445125" w:rsidP="0072219C">
      <w:pPr>
        <w:spacing w:after="0" w:line="300" w:lineRule="exact"/>
        <w:ind w:left="708"/>
        <w:jc w:val="both"/>
        <w:rPr>
          <w:rFonts w:ascii="Trebuchet MS" w:eastAsia="Calibri" w:hAnsi="Trebuchet MS" w:cs="Arial"/>
          <w:i/>
          <w:sz w:val="16"/>
          <w:szCs w:val="16"/>
        </w:rPr>
      </w:pPr>
      <w:r w:rsidRPr="0072219C">
        <w:rPr>
          <w:rFonts w:ascii="Trebuchet MS" w:hAnsi="Trebuchet MS" w:cs="Arial"/>
          <w:i/>
          <w:sz w:val="16"/>
          <w:szCs w:val="16"/>
        </w:rPr>
        <w:t>(**)</w:t>
      </w:r>
      <w:r w:rsidRPr="0072219C">
        <w:rPr>
          <w:rFonts w:ascii="Trebuchet MS" w:hAnsi="Trebuchet MS"/>
          <w:i/>
          <w:sz w:val="16"/>
          <w:szCs w:val="16"/>
        </w:rPr>
        <w:t xml:space="preserve"> </w:t>
      </w:r>
      <w:r w:rsidRPr="0072219C">
        <w:rPr>
          <w:rFonts w:ascii="Trebuchet MS" w:eastAsia="Calibri" w:hAnsi="Trebuchet MS" w:cs="Arial"/>
          <w:i/>
          <w:color w:val="000000"/>
          <w:sz w:val="16"/>
          <w:szCs w:val="16"/>
        </w:rPr>
        <w:t xml:space="preserve">w przypadku gdy wykonawca </w:t>
      </w:r>
      <w:r w:rsidRPr="0072219C">
        <w:rPr>
          <w:rFonts w:ascii="Trebuchet MS" w:eastAsia="Calibri" w:hAnsi="Trebuchet MS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34B97" w:rsidRPr="0072219C" w:rsidRDefault="00834B97" w:rsidP="0072219C">
      <w:pPr>
        <w:pStyle w:val="Tekstpodstawowy"/>
        <w:tabs>
          <w:tab w:val="left" w:pos="360"/>
        </w:tabs>
        <w:spacing w:line="300" w:lineRule="exact"/>
        <w:ind w:left="720" w:right="28"/>
        <w:rPr>
          <w:rFonts w:ascii="Trebuchet MS" w:hAnsi="Trebuchet MS" w:cs="Arial"/>
          <w:sz w:val="20"/>
        </w:rPr>
      </w:pPr>
    </w:p>
    <w:p w:rsidR="00CC4F05" w:rsidRPr="0072219C" w:rsidRDefault="00834B97" w:rsidP="0072219C">
      <w:pPr>
        <w:pStyle w:val="Tekstpodstawowy"/>
        <w:tabs>
          <w:tab w:val="left" w:pos="360"/>
        </w:tabs>
        <w:spacing w:line="300" w:lineRule="exact"/>
        <w:ind w:right="28"/>
        <w:rPr>
          <w:rFonts w:ascii="Trebuchet MS" w:hAnsi="Trebuchet MS" w:cs="Arial"/>
          <w:b/>
          <w:color w:val="000000"/>
          <w:sz w:val="20"/>
        </w:rPr>
      </w:pPr>
      <w:r w:rsidRPr="0072219C">
        <w:rPr>
          <w:rFonts w:ascii="Trebuchet MS" w:hAnsi="Trebuchet MS" w:cs="Arial"/>
          <w:b/>
          <w:color w:val="000000"/>
          <w:sz w:val="20"/>
        </w:rPr>
        <w:tab/>
        <w:t>7</w:t>
      </w:r>
      <w:r w:rsidR="00CC4F05" w:rsidRPr="0072219C">
        <w:rPr>
          <w:rFonts w:ascii="Trebuchet MS" w:hAnsi="Trebuchet MS" w:cs="Arial"/>
          <w:b/>
          <w:color w:val="000000"/>
          <w:sz w:val="20"/>
        </w:rPr>
        <w:t>.</w:t>
      </w:r>
      <w:r w:rsidR="00CC4F05" w:rsidRPr="0072219C">
        <w:rPr>
          <w:rFonts w:ascii="Trebuchet MS" w:hAnsi="Trebuchet MS" w:cs="Arial"/>
          <w:b/>
          <w:color w:val="000000"/>
          <w:sz w:val="20"/>
        </w:rPr>
        <w:tab/>
        <w:t xml:space="preserve">Rodzaj przedsiębiorstwa, jakim jest Wykonawca </w:t>
      </w:r>
      <w:r w:rsidR="00CC4F05" w:rsidRPr="0072219C">
        <w:rPr>
          <w:rFonts w:ascii="Trebuchet MS" w:hAnsi="Trebuchet MS" w:cs="Arial"/>
          <w:i/>
          <w:color w:val="000000"/>
          <w:sz w:val="20"/>
        </w:rPr>
        <w:t>(proszę zaznaczyć właściwą opcję)</w:t>
      </w:r>
      <w:r w:rsidR="00CC4F05" w:rsidRPr="0072219C">
        <w:rPr>
          <w:rFonts w:ascii="Trebuchet MS" w:hAnsi="Trebuchet MS" w:cs="Arial"/>
          <w:b/>
          <w:color w:val="000000"/>
          <w:sz w:val="20"/>
        </w:rPr>
        <w:t xml:space="preserve"> </w:t>
      </w:r>
    </w:p>
    <w:p w:rsidR="00CC4F05" w:rsidRPr="0072219C" w:rsidRDefault="00CC4F05" w:rsidP="0072219C">
      <w:pPr>
        <w:pStyle w:val="Tekstpodstawowy"/>
        <w:tabs>
          <w:tab w:val="left" w:pos="360"/>
        </w:tabs>
        <w:spacing w:line="300" w:lineRule="exact"/>
        <w:ind w:right="28"/>
        <w:rPr>
          <w:rFonts w:ascii="Trebuchet MS" w:hAnsi="Trebuchet MS" w:cs="Arial"/>
          <w:b/>
          <w:color w:val="000000"/>
          <w:sz w:val="20"/>
        </w:rPr>
      </w:pPr>
      <w:r w:rsidRPr="0072219C">
        <w:rPr>
          <w:rFonts w:ascii="Trebuchet MS" w:hAnsi="Trebuchet MS" w:cs="Arial"/>
          <w:b/>
          <w:color w:val="000000"/>
          <w:sz w:val="20"/>
        </w:rPr>
        <w:lastRenderedPageBreak/>
        <w:tab/>
      </w:r>
      <w:r w:rsidRPr="0072219C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72219C">
        <w:rPr>
          <w:rFonts w:ascii="Trebuchet MS" w:hAnsi="Trebuchet MS" w:cs="Arial"/>
          <w:b/>
          <w:color w:val="000000"/>
          <w:szCs w:val="24"/>
        </w:rPr>
        <w:t xml:space="preserve"> </w:t>
      </w:r>
      <w:r w:rsidRPr="0072219C">
        <w:rPr>
          <w:rFonts w:ascii="Trebuchet MS" w:hAnsi="Trebuchet MS" w:cs="Arial"/>
          <w:b/>
          <w:color w:val="000000"/>
          <w:sz w:val="20"/>
        </w:rPr>
        <w:t xml:space="preserve">Mikroprzedsiębiorstwo </w:t>
      </w:r>
    </w:p>
    <w:p w:rsidR="00CC4F05" w:rsidRPr="0072219C" w:rsidRDefault="00CC4F05" w:rsidP="0072219C">
      <w:pPr>
        <w:pStyle w:val="Tekstpodstawowy"/>
        <w:tabs>
          <w:tab w:val="left" w:pos="360"/>
        </w:tabs>
        <w:spacing w:line="300" w:lineRule="exact"/>
        <w:ind w:right="28"/>
        <w:rPr>
          <w:rFonts w:ascii="Trebuchet MS" w:hAnsi="Trebuchet MS" w:cs="Arial"/>
          <w:b/>
          <w:color w:val="000000"/>
          <w:sz w:val="20"/>
        </w:rPr>
      </w:pPr>
      <w:r w:rsidRPr="0072219C">
        <w:rPr>
          <w:rFonts w:ascii="Trebuchet MS" w:hAnsi="Trebuchet MS" w:cs="Arial"/>
          <w:b/>
          <w:color w:val="000000"/>
          <w:sz w:val="20"/>
        </w:rPr>
        <w:tab/>
      </w:r>
      <w:r w:rsidRPr="0072219C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72219C">
        <w:rPr>
          <w:rFonts w:ascii="Trebuchet MS" w:hAnsi="Trebuchet MS" w:cs="Arial"/>
          <w:b/>
          <w:color w:val="000000"/>
          <w:szCs w:val="24"/>
        </w:rPr>
        <w:t xml:space="preserve"> </w:t>
      </w:r>
      <w:r w:rsidRPr="0072219C">
        <w:rPr>
          <w:rFonts w:ascii="Trebuchet MS" w:hAnsi="Trebuchet MS" w:cs="Arial"/>
          <w:b/>
          <w:color w:val="000000"/>
          <w:sz w:val="20"/>
        </w:rPr>
        <w:t xml:space="preserve">Małe przedsiębiorstwo </w:t>
      </w:r>
    </w:p>
    <w:p w:rsidR="00CC4F05" w:rsidRPr="0072219C" w:rsidRDefault="00CC4F05" w:rsidP="0072219C">
      <w:pPr>
        <w:pStyle w:val="Tekstpodstawowy"/>
        <w:tabs>
          <w:tab w:val="left" w:pos="360"/>
        </w:tabs>
        <w:spacing w:line="300" w:lineRule="exact"/>
        <w:ind w:right="28"/>
        <w:rPr>
          <w:rFonts w:ascii="Trebuchet MS" w:hAnsi="Trebuchet MS" w:cs="Arial"/>
          <w:b/>
          <w:color w:val="000000"/>
          <w:sz w:val="20"/>
        </w:rPr>
      </w:pPr>
      <w:r w:rsidRPr="0072219C">
        <w:rPr>
          <w:rFonts w:ascii="Trebuchet MS" w:hAnsi="Trebuchet MS" w:cs="Arial"/>
          <w:b/>
          <w:color w:val="000000"/>
          <w:sz w:val="20"/>
        </w:rPr>
        <w:tab/>
      </w:r>
      <w:r w:rsidRPr="0072219C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72219C">
        <w:rPr>
          <w:rFonts w:ascii="Trebuchet MS" w:hAnsi="Trebuchet MS" w:cs="Arial"/>
          <w:b/>
          <w:color w:val="000000"/>
          <w:szCs w:val="24"/>
        </w:rPr>
        <w:t xml:space="preserve"> </w:t>
      </w:r>
      <w:r w:rsidRPr="0072219C">
        <w:rPr>
          <w:rFonts w:ascii="Trebuchet MS" w:hAnsi="Trebuchet MS" w:cs="Arial"/>
          <w:b/>
          <w:color w:val="000000"/>
          <w:sz w:val="20"/>
        </w:rPr>
        <w:t xml:space="preserve">Średnie przedsiębiorstwo </w:t>
      </w:r>
    </w:p>
    <w:p w:rsidR="00CC4F05" w:rsidRPr="0072219C" w:rsidRDefault="00CC4F05" w:rsidP="0072219C">
      <w:pPr>
        <w:pStyle w:val="Tekstpodstawowy"/>
        <w:tabs>
          <w:tab w:val="left" w:pos="360"/>
        </w:tabs>
        <w:spacing w:line="300" w:lineRule="exact"/>
        <w:ind w:right="28"/>
        <w:rPr>
          <w:rFonts w:ascii="Trebuchet MS" w:hAnsi="Trebuchet MS" w:cs="Arial"/>
          <w:b/>
          <w:color w:val="000000"/>
          <w:sz w:val="20"/>
        </w:rPr>
      </w:pPr>
    </w:p>
    <w:p w:rsidR="00CC4F05" w:rsidRPr="0072219C" w:rsidRDefault="00CC4F05" w:rsidP="0072219C">
      <w:pPr>
        <w:spacing w:after="0" w:line="300" w:lineRule="exact"/>
        <w:jc w:val="both"/>
        <w:rPr>
          <w:rFonts w:ascii="Trebuchet MS" w:hAnsi="Trebuchet MS"/>
          <w:i/>
          <w:sz w:val="16"/>
          <w:szCs w:val="16"/>
        </w:rPr>
      </w:pPr>
      <w:r w:rsidRPr="0072219C">
        <w:rPr>
          <w:rFonts w:ascii="Trebuchet MS" w:hAnsi="Trebuchet MS"/>
          <w:i/>
          <w:sz w:val="16"/>
          <w:szCs w:val="16"/>
        </w:rPr>
        <w:t xml:space="preserve">W przypadku Wykonawców składających ofertę wspólną należy wypełnić dla każdego podmiotu osobno. </w:t>
      </w:r>
    </w:p>
    <w:p w:rsidR="00CC4F05" w:rsidRPr="0072219C" w:rsidRDefault="00CC4F05" w:rsidP="0072219C">
      <w:pPr>
        <w:spacing w:after="0" w:line="300" w:lineRule="exact"/>
        <w:jc w:val="both"/>
        <w:rPr>
          <w:rFonts w:ascii="Trebuchet MS" w:hAnsi="Trebuchet MS"/>
          <w:i/>
          <w:sz w:val="16"/>
          <w:szCs w:val="16"/>
        </w:rPr>
      </w:pPr>
      <w:r w:rsidRPr="0072219C">
        <w:rPr>
          <w:rFonts w:ascii="Trebuchet MS" w:hAnsi="Trebuchet MS"/>
          <w:i/>
          <w:sz w:val="16"/>
          <w:szCs w:val="16"/>
        </w:rPr>
        <w:t>Mikroprzedsiębiorstwo: przedsiębiorstwo, które zatrudnia mniej niż 10 osób i którego roczny obrót lub roczna suma bilansowa nie przekracza 2 milionów EURO.</w:t>
      </w:r>
    </w:p>
    <w:p w:rsidR="00CC4F05" w:rsidRPr="0072219C" w:rsidRDefault="00CC4F05" w:rsidP="0072219C">
      <w:pPr>
        <w:spacing w:after="0" w:line="300" w:lineRule="exact"/>
        <w:jc w:val="both"/>
        <w:rPr>
          <w:rFonts w:ascii="Trebuchet MS" w:hAnsi="Trebuchet MS"/>
          <w:i/>
          <w:sz w:val="16"/>
          <w:szCs w:val="16"/>
        </w:rPr>
      </w:pPr>
      <w:r w:rsidRPr="0072219C">
        <w:rPr>
          <w:rFonts w:ascii="Trebuchet MS" w:hAnsi="Trebuchet MS"/>
          <w:i/>
          <w:sz w:val="16"/>
          <w:szCs w:val="16"/>
        </w:rPr>
        <w:t xml:space="preserve">Małe przedsiębiorstwo: przedsiębiorstwo, które zatrudnia mniej niż 50 osób i katorgo roczny obrót lub roczna suma bilansowa nie przekracza 10 milionów EURO. </w:t>
      </w:r>
    </w:p>
    <w:p w:rsidR="00CC4F05" w:rsidRPr="0072219C" w:rsidRDefault="00CC4F05" w:rsidP="0072219C">
      <w:pPr>
        <w:spacing w:after="0" w:line="300" w:lineRule="exact"/>
        <w:jc w:val="both"/>
        <w:rPr>
          <w:rFonts w:ascii="Trebuchet MS" w:hAnsi="Trebuchet MS"/>
          <w:i/>
          <w:sz w:val="16"/>
          <w:szCs w:val="16"/>
        </w:rPr>
      </w:pPr>
      <w:r w:rsidRPr="0072219C">
        <w:rPr>
          <w:rFonts w:ascii="Trebuchet MS" w:hAnsi="Trebuchet MS"/>
          <w:i/>
          <w:sz w:val="16"/>
          <w:szCs w:val="16"/>
        </w:rPr>
        <w:t xml:space="preserve">Średnie przedsiębiorstwo: przedsiębiorstwo, które nie jest mikro przedsiębiorstwem ani małym przedsiębiorstwem </w:t>
      </w:r>
      <w:r w:rsidRPr="0072219C">
        <w:rPr>
          <w:rFonts w:ascii="Trebuchet MS" w:hAnsi="Trebuchet MS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EURO.</w:t>
      </w:r>
    </w:p>
    <w:p w:rsidR="00445125" w:rsidRPr="0072219C" w:rsidRDefault="00445125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CE65E3" w:rsidRDefault="007D6AC1">
      <w:pPr>
        <w:pStyle w:val="Tekstpodstawowy"/>
        <w:numPr>
          <w:ilvl w:val="0"/>
          <w:numId w:val="3"/>
        </w:numPr>
        <w:tabs>
          <w:tab w:val="left" w:pos="426"/>
        </w:tabs>
        <w:spacing w:line="300" w:lineRule="exact"/>
        <w:rPr>
          <w:rFonts w:ascii="Trebuchet MS" w:hAnsi="Trebuchet MS" w:cs="Arial"/>
          <w:b/>
          <w:sz w:val="20"/>
        </w:rPr>
      </w:pPr>
      <w:r w:rsidRPr="0072219C">
        <w:rPr>
          <w:rFonts w:ascii="Trebuchet MS" w:hAnsi="Trebuchet MS" w:cs="Arial"/>
          <w:b/>
          <w:sz w:val="20"/>
        </w:rPr>
        <w:t>Niżej podaną część/zakres zamówienia, wykonywać będą w moim imieniu podwykonawcy: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74"/>
        <w:gridCol w:w="4378"/>
      </w:tblGrid>
      <w:tr w:rsidR="007D6AC1" w:rsidRPr="0072219C" w:rsidTr="007D6AC1">
        <w:trPr>
          <w:trHeight w:val="447"/>
        </w:trPr>
        <w:tc>
          <w:tcPr>
            <w:tcW w:w="4443" w:type="dxa"/>
            <w:vAlign w:val="center"/>
          </w:tcPr>
          <w:p w:rsidR="007D6AC1" w:rsidRPr="0072219C" w:rsidRDefault="007D6AC1" w:rsidP="0072219C">
            <w:pPr>
              <w:pStyle w:val="Tekstpodstawowy"/>
              <w:spacing w:line="300" w:lineRule="exact"/>
              <w:jc w:val="center"/>
              <w:rPr>
                <w:rFonts w:ascii="Trebuchet MS" w:hAnsi="Trebuchet MS" w:cs="Arial"/>
                <w:b/>
                <w:sz w:val="20"/>
              </w:rPr>
            </w:pPr>
            <w:r w:rsidRPr="0072219C">
              <w:rPr>
                <w:rFonts w:ascii="Trebuchet MS" w:hAnsi="Trebuchet MS" w:cs="Arial"/>
                <w:b/>
                <w:sz w:val="20"/>
              </w:rPr>
              <w:t>Część/zakres zamówienia</w:t>
            </w:r>
          </w:p>
        </w:tc>
        <w:tc>
          <w:tcPr>
            <w:tcW w:w="4443" w:type="dxa"/>
            <w:vAlign w:val="center"/>
          </w:tcPr>
          <w:p w:rsidR="007D6AC1" w:rsidRPr="0072219C" w:rsidRDefault="007D6AC1" w:rsidP="0072219C">
            <w:pPr>
              <w:pStyle w:val="Tekstpodstawowy"/>
              <w:spacing w:line="300" w:lineRule="exact"/>
              <w:jc w:val="center"/>
              <w:rPr>
                <w:rFonts w:ascii="Trebuchet MS" w:hAnsi="Trebuchet MS" w:cs="Arial"/>
                <w:b/>
                <w:sz w:val="20"/>
                <w:vertAlign w:val="superscript"/>
              </w:rPr>
            </w:pPr>
            <w:r w:rsidRPr="0072219C">
              <w:rPr>
                <w:rFonts w:ascii="Trebuchet MS" w:hAnsi="Trebuchet MS" w:cs="Arial"/>
                <w:b/>
                <w:sz w:val="20"/>
              </w:rPr>
              <w:t xml:space="preserve">Nazwa (firma) podwykonawcy </w:t>
            </w:r>
          </w:p>
        </w:tc>
      </w:tr>
      <w:tr w:rsidR="007D6AC1" w:rsidRPr="0072219C" w:rsidTr="007D6AC1">
        <w:tc>
          <w:tcPr>
            <w:tcW w:w="4443" w:type="dxa"/>
          </w:tcPr>
          <w:p w:rsidR="007D6AC1" w:rsidRPr="0072219C" w:rsidRDefault="007D6AC1" w:rsidP="0072219C">
            <w:pPr>
              <w:pStyle w:val="Tekstpodstawowy"/>
              <w:spacing w:line="300" w:lineRule="exact"/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443" w:type="dxa"/>
          </w:tcPr>
          <w:p w:rsidR="007D6AC1" w:rsidRPr="0072219C" w:rsidRDefault="007D6AC1" w:rsidP="0072219C">
            <w:pPr>
              <w:pStyle w:val="Tekstpodstawowy"/>
              <w:spacing w:line="300" w:lineRule="exact"/>
              <w:rPr>
                <w:rFonts w:ascii="Trebuchet MS" w:hAnsi="Trebuchet MS" w:cs="Arial"/>
                <w:sz w:val="20"/>
              </w:rPr>
            </w:pPr>
          </w:p>
        </w:tc>
      </w:tr>
      <w:tr w:rsidR="007D6AC1" w:rsidRPr="0072219C" w:rsidTr="007D6AC1">
        <w:tc>
          <w:tcPr>
            <w:tcW w:w="4443" w:type="dxa"/>
          </w:tcPr>
          <w:p w:rsidR="007D6AC1" w:rsidRPr="0072219C" w:rsidRDefault="007D6AC1" w:rsidP="0072219C">
            <w:pPr>
              <w:pStyle w:val="Tekstpodstawowy"/>
              <w:spacing w:line="300" w:lineRule="exact"/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443" w:type="dxa"/>
          </w:tcPr>
          <w:p w:rsidR="007D6AC1" w:rsidRPr="0072219C" w:rsidRDefault="007D6AC1" w:rsidP="0072219C">
            <w:pPr>
              <w:pStyle w:val="Tekstpodstawowy"/>
              <w:spacing w:line="300" w:lineRule="exact"/>
              <w:rPr>
                <w:rFonts w:ascii="Trebuchet MS" w:hAnsi="Trebuchet MS" w:cs="Arial"/>
                <w:sz w:val="20"/>
              </w:rPr>
            </w:pPr>
          </w:p>
        </w:tc>
      </w:tr>
    </w:tbl>
    <w:p w:rsidR="00D36CE3" w:rsidRPr="0072219C" w:rsidRDefault="00D36CE3" w:rsidP="0072219C">
      <w:pPr>
        <w:spacing w:after="0" w:line="300" w:lineRule="exact"/>
        <w:ind w:left="363" w:hanging="36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CE65E3" w:rsidRDefault="000A5F1B">
      <w:pPr>
        <w:pStyle w:val="Akapitzlist"/>
        <w:numPr>
          <w:ilvl w:val="0"/>
          <w:numId w:val="3"/>
        </w:num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Oferta została złożona na … zapisanych stronach, (kolejno ponumerowanych).</w:t>
      </w:r>
    </w:p>
    <w:p w:rsidR="00D36CE3" w:rsidRPr="0072219C" w:rsidRDefault="00D36CE3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6CE3" w:rsidRPr="0072219C" w:rsidRDefault="00D36CE3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CE65E3" w:rsidRDefault="000A5F1B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</w:t>
      </w:r>
      <w:r w:rsidR="00FA1025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dnia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..............., </w:t>
      </w:r>
      <w:r w:rsidR="00FA1025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.....................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  <w:r w:rsidR="00B1094A"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 xml:space="preserve">Podpis wraz z pieczęcią osoby </w:t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>uprawnionej</w:t>
      </w:r>
      <w:r w:rsidR="00B1094A"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>do</w:t>
      </w:r>
      <w:r w:rsidR="00B1094A"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 xml:space="preserve">   </w:t>
      </w:r>
      <w:r w:rsidR="00D5568B"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 xml:space="preserve"> reprezentowania </w:t>
      </w:r>
      <w:r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>Wykonawcy</w:t>
      </w:r>
    </w:p>
    <w:p w:rsidR="00CE65E3" w:rsidRDefault="00CE65E3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CE65E3" w:rsidRDefault="00CE65E3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CE65E3" w:rsidRDefault="00CE65E3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CE65E3" w:rsidRDefault="00CE65E3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7A172C" w:rsidRDefault="007A172C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7A172C" w:rsidRDefault="007A172C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7A172C" w:rsidRDefault="007A172C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7A172C" w:rsidRDefault="007A172C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7A172C" w:rsidRDefault="007A172C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7A172C" w:rsidRDefault="007A172C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7A172C" w:rsidRDefault="007A172C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7A172C" w:rsidRDefault="007A172C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7A172C" w:rsidRDefault="007A172C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7A172C" w:rsidRDefault="007A172C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7A172C" w:rsidRDefault="007A172C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7A172C" w:rsidRDefault="007A172C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7A172C" w:rsidRDefault="007A172C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9622B5" w:rsidRDefault="009622B5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7A172C" w:rsidRDefault="007A172C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7A172C" w:rsidRDefault="007A172C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7A172C" w:rsidRDefault="007A172C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CE65E3" w:rsidRDefault="00A45001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16"/>
          <w:szCs w:val="16"/>
          <w:lang w:eastAsia="pl-PL"/>
        </w:rPr>
        <w:lastRenderedPageBreak/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B1094A"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 xml:space="preserve"> </w:t>
      </w:r>
      <w:r w:rsidR="009F44B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Za</w:t>
      </w:r>
      <w:r w:rsidR="00F42FDE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łącznik nr </w:t>
      </w:r>
      <w:r w:rsidR="003266E1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2</w:t>
      </w:r>
    </w:p>
    <w:p w:rsidR="00F42FDE" w:rsidRPr="0072219C" w:rsidRDefault="00F42FDE" w:rsidP="0072219C">
      <w:pPr>
        <w:spacing w:after="0" w:line="300" w:lineRule="exact"/>
        <w:rPr>
          <w:rFonts w:ascii="Trebuchet MS" w:hAnsi="Trebuchet MS" w:cs="Arial"/>
          <w:b/>
          <w:sz w:val="20"/>
          <w:szCs w:val="20"/>
          <w:u w:val="single"/>
        </w:rPr>
      </w:pPr>
      <w:r w:rsidRPr="0072219C">
        <w:rPr>
          <w:rFonts w:ascii="Trebuchet MS" w:hAnsi="Trebuchet MS" w:cs="Arial"/>
          <w:b/>
          <w:sz w:val="20"/>
          <w:szCs w:val="20"/>
          <w:u w:val="single"/>
        </w:rPr>
        <w:t>Wykonawca:</w:t>
      </w:r>
    </w:p>
    <w:p w:rsidR="00F42FDE" w:rsidRPr="0072219C" w:rsidRDefault="00F42FDE" w:rsidP="0072219C">
      <w:pPr>
        <w:spacing w:after="0" w:line="300" w:lineRule="exact"/>
        <w:ind w:right="5954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……………………………………………………………………………………………………………………………………………………..</w:t>
      </w:r>
    </w:p>
    <w:p w:rsidR="00F42FDE" w:rsidRPr="0072219C" w:rsidRDefault="00F42FDE" w:rsidP="0072219C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hAnsi="Trebuchet MS" w:cs="Arial"/>
          <w:i/>
          <w:sz w:val="20"/>
          <w:szCs w:val="20"/>
        </w:rPr>
        <w:t xml:space="preserve">(pełna nazwa/firma, adres, </w:t>
      </w:r>
    </w:p>
    <w:p w:rsidR="00F42FDE" w:rsidRPr="0072219C" w:rsidRDefault="00F42FDE" w:rsidP="0072219C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hAnsi="Trebuchet MS" w:cs="Arial"/>
          <w:i/>
          <w:sz w:val="20"/>
          <w:szCs w:val="20"/>
        </w:rPr>
        <w:t xml:space="preserve"> </w:t>
      </w:r>
    </w:p>
    <w:p w:rsidR="00F42FDE" w:rsidRPr="0072219C" w:rsidRDefault="00F42FDE" w:rsidP="0072219C">
      <w:pPr>
        <w:spacing w:after="0" w:line="300" w:lineRule="exact"/>
        <w:rPr>
          <w:rFonts w:ascii="Trebuchet MS" w:hAnsi="Trebuchet MS" w:cs="Arial"/>
          <w:sz w:val="20"/>
          <w:szCs w:val="20"/>
          <w:u w:val="single"/>
        </w:rPr>
      </w:pPr>
      <w:r w:rsidRPr="0072219C">
        <w:rPr>
          <w:rFonts w:ascii="Trebuchet MS" w:hAnsi="Trebuchet MS" w:cs="Arial"/>
          <w:sz w:val="20"/>
          <w:szCs w:val="20"/>
          <w:u w:val="single"/>
        </w:rPr>
        <w:t>reprezentowany przez:</w:t>
      </w:r>
    </w:p>
    <w:p w:rsidR="00F42FDE" w:rsidRPr="0072219C" w:rsidRDefault="00F42FDE" w:rsidP="0072219C">
      <w:pPr>
        <w:spacing w:after="0" w:line="300" w:lineRule="exact"/>
        <w:ind w:right="5954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F42FDE" w:rsidRPr="0072219C" w:rsidRDefault="00F42FDE" w:rsidP="0072219C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hAnsi="Trebuchet MS" w:cs="Arial"/>
          <w:i/>
          <w:sz w:val="20"/>
          <w:szCs w:val="20"/>
        </w:rPr>
        <w:t>(imię, nazwisko, stanowisko/podstawa do reprezentacji)</w:t>
      </w:r>
    </w:p>
    <w:p w:rsidR="00F42FDE" w:rsidRPr="0072219C" w:rsidRDefault="00F42FDE" w:rsidP="0072219C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72219C">
        <w:rPr>
          <w:rFonts w:ascii="Trebuchet MS" w:hAnsi="Trebuchet MS" w:cs="Arial"/>
          <w:b/>
          <w:sz w:val="20"/>
          <w:szCs w:val="20"/>
          <w:u w:val="single"/>
        </w:rPr>
        <w:t>OŚWIADCZENIE WYKONAWCY</w:t>
      </w:r>
    </w:p>
    <w:p w:rsidR="00F42FDE" w:rsidRPr="0072219C" w:rsidRDefault="00F42FDE" w:rsidP="0072219C">
      <w:pPr>
        <w:spacing w:after="0" w:line="300" w:lineRule="exact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72219C">
        <w:rPr>
          <w:rFonts w:ascii="Trebuchet MS" w:hAnsi="Trebuchet MS" w:cs="Arial"/>
          <w:b/>
          <w:sz w:val="20"/>
          <w:szCs w:val="20"/>
          <w:u w:val="single"/>
        </w:rPr>
        <w:t>DOTYCZĄCE PRZESŁANEK WYKLUCZENIA Z POSTĘPOWANIA</w:t>
      </w:r>
    </w:p>
    <w:p w:rsidR="00F42FDE" w:rsidRPr="0072219C" w:rsidRDefault="00F42FDE" w:rsidP="0072219C">
      <w:pPr>
        <w:spacing w:after="0" w:line="300" w:lineRule="exact"/>
        <w:jc w:val="center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pStyle w:val="Tekstpodstawowywcity2"/>
        <w:spacing w:after="0" w:line="300" w:lineRule="exact"/>
        <w:ind w:left="0"/>
        <w:jc w:val="both"/>
        <w:rPr>
          <w:rFonts w:ascii="Trebuchet MS" w:hAnsi="Trebuchet MS" w:cs="Arial"/>
          <w:b/>
        </w:rPr>
      </w:pPr>
      <w:r w:rsidRPr="0072219C">
        <w:rPr>
          <w:rFonts w:ascii="Trebuchet MS" w:hAnsi="Trebuchet MS" w:cs="Arial"/>
        </w:rPr>
        <w:t>Na potrzeby postępowania o udzielenie zamówienia publicznego pn</w:t>
      </w:r>
      <w:r w:rsidR="009622B5">
        <w:rPr>
          <w:rFonts w:ascii="Trebuchet MS" w:hAnsi="Trebuchet MS" w:cs="Arial"/>
        </w:rPr>
        <w:t>.</w:t>
      </w:r>
      <w:r w:rsidR="004E47AA" w:rsidRPr="0072219C">
        <w:rPr>
          <w:rFonts w:ascii="Trebuchet MS" w:hAnsi="Trebuchet MS" w:cs="Arial"/>
        </w:rPr>
        <w:t xml:space="preserve"> „</w:t>
      </w:r>
      <w:r w:rsidR="003D6BF7">
        <w:rPr>
          <w:rFonts w:ascii="Trebuchet MS" w:hAnsi="Trebuchet MS" w:cs="Trebuchet MS"/>
          <w:b/>
          <w:bCs/>
        </w:rPr>
        <w:t>Organizowanie i świadczenie usług opiekuńczych w miejscu zamieszkania</w:t>
      </w:r>
      <w:r w:rsidR="004E47AA" w:rsidRPr="0072219C">
        <w:rPr>
          <w:rFonts w:ascii="Trebuchet MS" w:hAnsi="Trebuchet MS" w:cs="Trebuchet MS"/>
          <w:b/>
          <w:bCs/>
        </w:rPr>
        <w:t>”</w:t>
      </w:r>
      <w:r w:rsidRPr="0072219C">
        <w:rPr>
          <w:rFonts w:ascii="Trebuchet MS" w:hAnsi="Trebuchet MS" w:cs="Arial"/>
        </w:rPr>
        <w:t>,</w:t>
      </w:r>
      <w:r w:rsidRPr="0072219C">
        <w:rPr>
          <w:rFonts w:ascii="Trebuchet MS" w:hAnsi="Trebuchet MS" w:cs="Arial"/>
          <w:i/>
        </w:rPr>
        <w:t xml:space="preserve"> </w:t>
      </w:r>
      <w:r w:rsidRPr="0072219C">
        <w:rPr>
          <w:rFonts w:ascii="Trebuchet MS" w:hAnsi="Trebuchet MS" w:cs="Arial"/>
        </w:rPr>
        <w:t>prowadzonego przez Miejski Ośrodek Pomocy Społecznej w Rudzie Śląskiej</w:t>
      </w:r>
      <w:r w:rsidRPr="0072219C">
        <w:rPr>
          <w:rFonts w:ascii="Trebuchet MS" w:hAnsi="Trebuchet MS" w:cs="Arial"/>
          <w:i/>
        </w:rPr>
        <w:t xml:space="preserve"> </w:t>
      </w:r>
      <w:r w:rsidRPr="0072219C">
        <w:rPr>
          <w:rFonts w:ascii="Trebuchet MS" w:hAnsi="Trebuchet MS" w:cs="Arial"/>
        </w:rPr>
        <w:t>oświadczam, co następuje: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t>OŚWIADCZENIE DOTYCZĄCE WYKONAWCY</w:t>
      </w:r>
    </w:p>
    <w:p w:rsidR="00F42FDE" w:rsidRPr="0072219C" w:rsidRDefault="00F42FDE" w:rsidP="0072219C">
      <w:pPr>
        <w:pStyle w:val="Akapitzlist"/>
        <w:spacing w:after="0" w:line="300" w:lineRule="exact"/>
        <w:ind w:left="0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Oświadczam, że nie podlegam wykluczeniu z postępowania na podstawie</w:t>
      </w:r>
      <w:r w:rsidR="00CE6BD6">
        <w:rPr>
          <w:rFonts w:ascii="Trebuchet MS" w:hAnsi="Trebuchet MS" w:cs="Arial"/>
          <w:sz w:val="20"/>
          <w:szCs w:val="20"/>
        </w:rPr>
        <w:t xml:space="preserve"> </w:t>
      </w:r>
      <w:r w:rsidRPr="0072219C">
        <w:rPr>
          <w:rFonts w:ascii="Trebuchet MS" w:hAnsi="Trebuchet MS" w:cs="Arial"/>
          <w:sz w:val="20"/>
          <w:szCs w:val="20"/>
        </w:rPr>
        <w:t>przesłanek wskazanych</w:t>
      </w:r>
      <w:r w:rsidR="00CE6BD6">
        <w:rPr>
          <w:rFonts w:ascii="Trebuchet MS" w:hAnsi="Trebuchet MS" w:cs="Arial"/>
          <w:sz w:val="20"/>
          <w:szCs w:val="20"/>
        </w:rPr>
        <w:br/>
      </w:r>
      <w:r w:rsidRPr="0072219C">
        <w:rPr>
          <w:rFonts w:ascii="Trebuchet MS" w:hAnsi="Trebuchet MS" w:cs="Arial"/>
          <w:sz w:val="20"/>
          <w:szCs w:val="20"/>
        </w:rPr>
        <w:t xml:space="preserve">w </w:t>
      </w:r>
      <w:r w:rsidR="00CE6BD6">
        <w:rPr>
          <w:rFonts w:ascii="Trebuchet MS" w:hAnsi="Trebuchet MS" w:cs="Arial"/>
          <w:sz w:val="20"/>
          <w:szCs w:val="20"/>
        </w:rPr>
        <w:t>ust. 2</w:t>
      </w:r>
      <w:r w:rsidR="000128F1" w:rsidRPr="0072219C">
        <w:rPr>
          <w:rFonts w:ascii="Trebuchet MS" w:hAnsi="Trebuchet MS" w:cs="Arial"/>
          <w:sz w:val="20"/>
          <w:szCs w:val="20"/>
        </w:rPr>
        <w:t xml:space="preserve"> </w:t>
      </w:r>
      <w:r w:rsidRPr="0072219C">
        <w:rPr>
          <w:rFonts w:ascii="Trebuchet MS" w:hAnsi="Trebuchet MS" w:cs="Arial"/>
          <w:sz w:val="20"/>
          <w:szCs w:val="20"/>
        </w:rPr>
        <w:t xml:space="preserve">rozdziału </w:t>
      </w:r>
      <w:r w:rsidR="00CE6BD6">
        <w:rPr>
          <w:rFonts w:ascii="Trebuchet MS" w:hAnsi="Trebuchet MS" w:cs="Arial"/>
          <w:sz w:val="20"/>
          <w:szCs w:val="20"/>
        </w:rPr>
        <w:t>X</w:t>
      </w:r>
      <w:r w:rsidRPr="0072219C">
        <w:rPr>
          <w:rFonts w:ascii="Trebuchet MS" w:hAnsi="Trebuchet MS" w:cs="Arial"/>
          <w:sz w:val="20"/>
          <w:szCs w:val="20"/>
        </w:rPr>
        <w:t xml:space="preserve"> </w:t>
      </w:r>
      <w:r w:rsidR="00CE6BD6">
        <w:rPr>
          <w:rFonts w:ascii="Trebuchet MS" w:hAnsi="Trebuchet MS" w:cs="Arial"/>
          <w:sz w:val="20"/>
          <w:szCs w:val="20"/>
        </w:rPr>
        <w:t>O</w:t>
      </w:r>
      <w:r w:rsidRPr="0072219C">
        <w:rPr>
          <w:rFonts w:ascii="Trebuchet MS" w:hAnsi="Trebuchet MS" w:cs="Arial"/>
          <w:sz w:val="20"/>
          <w:szCs w:val="20"/>
        </w:rPr>
        <w:t>głoszenia o zamówieniu.</w:t>
      </w:r>
    </w:p>
    <w:p w:rsidR="00F42FDE" w:rsidRPr="0072219C" w:rsidRDefault="00F42FDE" w:rsidP="0072219C">
      <w:pPr>
        <w:pStyle w:val="Akapitzlist"/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pStyle w:val="Akapitzlist"/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…………….……………………</w:t>
      </w:r>
      <w:r w:rsidRPr="0072219C">
        <w:rPr>
          <w:rFonts w:ascii="Trebuchet MS" w:hAnsi="Trebuchet MS" w:cs="Arial"/>
          <w:i/>
          <w:sz w:val="20"/>
          <w:szCs w:val="20"/>
        </w:rPr>
        <w:t xml:space="preserve">, </w:t>
      </w:r>
      <w:r w:rsidRPr="0072219C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F42FDE" w:rsidRPr="0072219C" w:rsidRDefault="00F42FDE" w:rsidP="0072219C">
      <w:pPr>
        <w:spacing w:after="0" w:line="300" w:lineRule="exact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(miejscowość i data)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F42FDE" w:rsidRPr="0072219C" w:rsidRDefault="00F42FDE" w:rsidP="0072219C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F42FDE" w:rsidRPr="0072219C" w:rsidRDefault="00F42FDE" w:rsidP="0072219C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rPr>
          <w:rFonts w:ascii="Trebuchet MS" w:hAnsi="Trebuchet MS" w:cs="Arial"/>
          <w:b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72219C">
        <w:rPr>
          <w:rFonts w:ascii="Trebuchet MS" w:hAnsi="Trebuchet MS" w:cs="Arial"/>
          <w:sz w:val="20"/>
          <w:szCs w:val="20"/>
        </w:rPr>
        <w:t>ych</w:t>
      </w:r>
      <w:proofErr w:type="spellEnd"/>
      <w:r w:rsidRPr="0072219C">
        <w:rPr>
          <w:rFonts w:ascii="Trebuchet MS" w:hAnsi="Trebuchet MS" w:cs="Arial"/>
          <w:sz w:val="20"/>
          <w:szCs w:val="20"/>
        </w:rPr>
        <w:t xml:space="preserve"> zasoby (wiedzę i doświadczenie) powołuję się w niniejszym postępowaniu, tj.: ……………………………………………………………………………………… </w:t>
      </w:r>
      <w:r w:rsidRPr="0072219C">
        <w:rPr>
          <w:rFonts w:ascii="Trebuchet MS" w:hAnsi="Trebuchet MS" w:cs="Arial"/>
          <w:i/>
          <w:sz w:val="20"/>
          <w:szCs w:val="20"/>
        </w:rPr>
        <w:t xml:space="preserve">(podać pełną nazwę/firmę, adres) </w:t>
      </w:r>
      <w:r w:rsidRPr="0072219C">
        <w:rPr>
          <w:rFonts w:ascii="Trebuchet MS" w:hAnsi="Trebuchet MS" w:cs="Arial"/>
          <w:sz w:val="20"/>
          <w:szCs w:val="20"/>
        </w:rPr>
        <w:t xml:space="preserve">nie podlega/ją wykluczeniu z postępowania o udzielenie zamówienia, na podstawie przesłanek wskazanych w </w:t>
      </w:r>
      <w:r w:rsidR="001925DD">
        <w:rPr>
          <w:rFonts w:ascii="Trebuchet MS" w:hAnsi="Trebuchet MS" w:cs="Arial"/>
          <w:sz w:val="20"/>
          <w:szCs w:val="20"/>
        </w:rPr>
        <w:t>ust. 2</w:t>
      </w:r>
      <w:r w:rsidRPr="0072219C">
        <w:rPr>
          <w:rFonts w:ascii="Trebuchet MS" w:hAnsi="Trebuchet MS" w:cs="Arial"/>
          <w:sz w:val="20"/>
          <w:szCs w:val="20"/>
        </w:rPr>
        <w:t xml:space="preserve"> rozdziału </w:t>
      </w:r>
      <w:r w:rsidR="001925DD">
        <w:rPr>
          <w:rFonts w:ascii="Trebuchet MS" w:hAnsi="Trebuchet MS" w:cs="Arial"/>
          <w:sz w:val="20"/>
          <w:szCs w:val="20"/>
        </w:rPr>
        <w:t>X</w:t>
      </w:r>
      <w:r w:rsidRPr="0072219C">
        <w:rPr>
          <w:rFonts w:ascii="Trebuchet MS" w:hAnsi="Trebuchet MS" w:cs="Arial"/>
          <w:sz w:val="20"/>
          <w:szCs w:val="20"/>
        </w:rPr>
        <w:t xml:space="preserve"> </w:t>
      </w:r>
      <w:r w:rsidR="001925DD">
        <w:rPr>
          <w:rFonts w:ascii="Trebuchet MS" w:hAnsi="Trebuchet MS" w:cs="Arial"/>
          <w:sz w:val="20"/>
          <w:szCs w:val="20"/>
        </w:rPr>
        <w:t>O</w:t>
      </w:r>
      <w:r w:rsidRPr="0072219C">
        <w:rPr>
          <w:rFonts w:ascii="Trebuchet MS" w:hAnsi="Trebuchet MS" w:cs="Arial"/>
          <w:sz w:val="20"/>
          <w:szCs w:val="20"/>
        </w:rPr>
        <w:t>głoszenia o zamówieniu.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…………….……………………</w:t>
      </w:r>
      <w:r w:rsidRPr="0072219C">
        <w:rPr>
          <w:rFonts w:ascii="Trebuchet MS" w:hAnsi="Trebuchet MS" w:cs="Arial"/>
          <w:i/>
          <w:sz w:val="20"/>
          <w:szCs w:val="20"/>
        </w:rPr>
        <w:t xml:space="preserve">, </w:t>
      </w:r>
      <w:r w:rsidRPr="0072219C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F42FDE" w:rsidRPr="0072219C" w:rsidRDefault="00F42FDE" w:rsidP="0072219C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  <w:r w:rsidRPr="0072219C">
        <w:rPr>
          <w:rFonts w:ascii="Trebuchet MS" w:hAnsi="Trebuchet MS" w:cs="Arial"/>
          <w:sz w:val="16"/>
          <w:szCs w:val="16"/>
        </w:rPr>
        <w:t>(miejscowość i data)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F42FDE" w:rsidRPr="0072219C" w:rsidRDefault="00F42FDE" w:rsidP="0072219C">
      <w:pPr>
        <w:spacing w:after="0" w:line="300" w:lineRule="exact"/>
        <w:ind w:left="6372"/>
        <w:rPr>
          <w:rFonts w:ascii="Trebuchet MS" w:hAnsi="Trebuchet MS" w:cs="Arial"/>
          <w:sz w:val="16"/>
          <w:szCs w:val="16"/>
        </w:rPr>
      </w:pPr>
      <w:r w:rsidRPr="0072219C">
        <w:rPr>
          <w:rFonts w:ascii="Trebuchet MS" w:hAnsi="Trebuchet MS" w:cs="Arial"/>
          <w:sz w:val="16"/>
          <w:szCs w:val="16"/>
        </w:rPr>
        <w:t>(podpis osoby uprawnionej do reprezentowania Wykonawcy)</w:t>
      </w:r>
    </w:p>
    <w:p w:rsidR="00F42FDE" w:rsidRPr="0072219C" w:rsidRDefault="00F42FDE" w:rsidP="0072219C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F42FDE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Oświadczam, że wszystkie informacje podane w powyższym oświadczeniu są aktualne </w:t>
      </w:r>
      <w:r w:rsidRPr="0072219C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3D6BF7" w:rsidRDefault="003D6BF7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3D6BF7" w:rsidRDefault="003D6BF7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3D6BF7" w:rsidRPr="0072219C" w:rsidRDefault="003D6BF7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…………….……………………</w:t>
      </w:r>
      <w:r w:rsidRPr="0072219C">
        <w:rPr>
          <w:rFonts w:ascii="Trebuchet MS" w:hAnsi="Trebuchet MS" w:cs="Arial"/>
          <w:i/>
          <w:sz w:val="20"/>
          <w:szCs w:val="20"/>
        </w:rPr>
        <w:t xml:space="preserve">, </w:t>
      </w:r>
      <w:r w:rsidRPr="0072219C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F42FDE" w:rsidRPr="0072219C" w:rsidRDefault="00F42FDE" w:rsidP="00B10630">
      <w:pPr>
        <w:spacing w:after="0" w:line="300" w:lineRule="exact"/>
        <w:ind w:firstLine="708"/>
        <w:jc w:val="center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16"/>
          <w:szCs w:val="16"/>
        </w:rPr>
        <w:t>(miejscowość i data)</w:t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>…………………………………………</w:t>
      </w:r>
      <w:r w:rsidR="006D62B6" w:rsidRPr="0072219C">
        <w:rPr>
          <w:rFonts w:ascii="Trebuchet MS" w:hAnsi="Trebuchet MS" w:cs="Arial"/>
          <w:sz w:val="20"/>
          <w:szCs w:val="20"/>
        </w:rPr>
        <w:t xml:space="preserve">                                       </w:t>
      </w:r>
      <w:r w:rsidR="006D62B6" w:rsidRPr="0072219C">
        <w:rPr>
          <w:rFonts w:ascii="Trebuchet MS" w:hAnsi="Trebuchet MS" w:cs="Arial"/>
          <w:sz w:val="20"/>
          <w:szCs w:val="20"/>
        </w:rPr>
        <w:br/>
        <w:t xml:space="preserve">                                                                                          </w:t>
      </w:r>
      <w:r w:rsidRPr="0072219C">
        <w:rPr>
          <w:rFonts w:ascii="Trebuchet MS" w:hAnsi="Trebuchet MS" w:cs="Arial"/>
          <w:sz w:val="16"/>
          <w:szCs w:val="16"/>
        </w:rPr>
        <w:t xml:space="preserve">(podpis osoby uprawnionej do </w:t>
      </w:r>
      <w:r w:rsidR="006D62B6" w:rsidRPr="0072219C">
        <w:rPr>
          <w:rFonts w:ascii="Trebuchet MS" w:hAnsi="Trebuchet MS" w:cs="Arial"/>
          <w:sz w:val="16"/>
          <w:szCs w:val="16"/>
        </w:rPr>
        <w:t xml:space="preserve">                     </w:t>
      </w:r>
      <w:r w:rsidR="006D62B6" w:rsidRPr="0072219C">
        <w:rPr>
          <w:rFonts w:ascii="Trebuchet MS" w:hAnsi="Trebuchet MS" w:cs="Arial"/>
          <w:sz w:val="16"/>
          <w:szCs w:val="16"/>
        </w:rPr>
        <w:br/>
        <w:t xml:space="preserve">                                                                                                                  </w:t>
      </w:r>
      <w:r w:rsidRPr="0072219C">
        <w:rPr>
          <w:rFonts w:ascii="Trebuchet MS" w:hAnsi="Trebuchet MS" w:cs="Arial"/>
          <w:sz w:val="16"/>
          <w:szCs w:val="16"/>
        </w:rPr>
        <w:t>reprezentowania Wykonawcy)</w:t>
      </w:r>
    </w:p>
    <w:p w:rsidR="00EC76B9" w:rsidRPr="0072219C" w:rsidRDefault="00EC76B9" w:rsidP="0072219C">
      <w:pPr>
        <w:pageBreakBefore/>
        <w:spacing w:after="0" w:line="300" w:lineRule="exact"/>
        <w:ind w:left="6729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Załącznik nr 3</w:t>
      </w:r>
    </w:p>
    <w:p w:rsidR="002F5248" w:rsidRPr="0072219C" w:rsidRDefault="002F5248" w:rsidP="0072219C">
      <w:pPr>
        <w:spacing w:after="0" w:line="300" w:lineRule="exact"/>
        <w:rPr>
          <w:rFonts w:ascii="Trebuchet MS" w:hAnsi="Trebuchet MS" w:cs="Arial"/>
          <w:b/>
          <w:sz w:val="20"/>
          <w:szCs w:val="20"/>
          <w:u w:val="single"/>
        </w:rPr>
      </w:pPr>
      <w:r w:rsidRPr="0072219C">
        <w:rPr>
          <w:rFonts w:ascii="Trebuchet MS" w:hAnsi="Trebuchet MS" w:cs="Arial"/>
          <w:b/>
          <w:sz w:val="20"/>
          <w:szCs w:val="20"/>
          <w:u w:val="single"/>
        </w:rPr>
        <w:t>Wykonawca:</w:t>
      </w:r>
    </w:p>
    <w:p w:rsidR="002F5248" w:rsidRPr="0072219C" w:rsidRDefault="002F5248" w:rsidP="0072219C">
      <w:pPr>
        <w:spacing w:after="0" w:line="300" w:lineRule="exact"/>
        <w:ind w:right="5954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F5248" w:rsidRPr="0072219C" w:rsidRDefault="002F5248" w:rsidP="0072219C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hAnsi="Trebuchet MS" w:cs="Arial"/>
          <w:i/>
          <w:sz w:val="20"/>
          <w:szCs w:val="20"/>
        </w:rPr>
        <w:t xml:space="preserve">(pełna nazwa/firma, adres, </w:t>
      </w:r>
    </w:p>
    <w:p w:rsidR="002F5248" w:rsidRPr="0072219C" w:rsidRDefault="002F5248" w:rsidP="0072219C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hAnsi="Trebuchet MS" w:cs="Arial"/>
          <w:i/>
          <w:sz w:val="20"/>
          <w:szCs w:val="20"/>
        </w:rPr>
        <w:t xml:space="preserve"> </w:t>
      </w:r>
    </w:p>
    <w:p w:rsidR="002F5248" w:rsidRPr="0072219C" w:rsidRDefault="002F5248" w:rsidP="0072219C">
      <w:pPr>
        <w:spacing w:after="0" w:line="300" w:lineRule="exact"/>
        <w:rPr>
          <w:rFonts w:ascii="Trebuchet MS" w:hAnsi="Trebuchet MS" w:cs="Arial"/>
          <w:sz w:val="20"/>
          <w:szCs w:val="20"/>
          <w:u w:val="single"/>
        </w:rPr>
      </w:pPr>
      <w:r w:rsidRPr="0072219C">
        <w:rPr>
          <w:rFonts w:ascii="Trebuchet MS" w:hAnsi="Trebuchet MS" w:cs="Arial"/>
          <w:sz w:val="20"/>
          <w:szCs w:val="20"/>
          <w:u w:val="single"/>
        </w:rPr>
        <w:t>reprezentowany przez:</w:t>
      </w:r>
    </w:p>
    <w:p w:rsidR="002F5248" w:rsidRPr="0072219C" w:rsidRDefault="002F5248" w:rsidP="0072219C">
      <w:pPr>
        <w:spacing w:after="0" w:line="300" w:lineRule="exact"/>
        <w:ind w:right="5954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</w:t>
      </w:r>
      <w:r w:rsidR="005C208D" w:rsidRPr="0072219C">
        <w:rPr>
          <w:rFonts w:ascii="Trebuchet MS" w:hAnsi="Trebuchet MS" w:cs="Arial"/>
          <w:sz w:val="20"/>
          <w:szCs w:val="20"/>
        </w:rPr>
        <w:t>………………………………………………</w:t>
      </w:r>
    </w:p>
    <w:p w:rsidR="002F5248" w:rsidRPr="0072219C" w:rsidRDefault="002F5248" w:rsidP="0072219C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hAnsi="Trebuchet MS" w:cs="Arial"/>
          <w:i/>
          <w:sz w:val="20"/>
          <w:szCs w:val="20"/>
        </w:rPr>
        <w:t>(imię, nazwisko, stanowisko/podstawa do reprezentacji)</w:t>
      </w:r>
    </w:p>
    <w:p w:rsidR="002F5248" w:rsidRPr="0072219C" w:rsidRDefault="002F5248" w:rsidP="0072219C">
      <w:pPr>
        <w:spacing w:after="0" w:line="300" w:lineRule="exact"/>
        <w:ind w:right="28"/>
        <w:rPr>
          <w:rFonts w:ascii="Trebuchet MS" w:hAnsi="Trebuchet MS" w:cs="Arial"/>
          <w:sz w:val="21"/>
          <w:szCs w:val="21"/>
        </w:rPr>
      </w:pPr>
    </w:p>
    <w:p w:rsidR="002F5248" w:rsidRPr="0072219C" w:rsidRDefault="002F5248" w:rsidP="0072219C">
      <w:pPr>
        <w:spacing w:after="0" w:line="300" w:lineRule="exact"/>
        <w:ind w:right="28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72219C">
        <w:rPr>
          <w:rFonts w:ascii="Trebuchet MS" w:hAnsi="Trebuchet MS" w:cs="Arial"/>
          <w:b/>
          <w:sz w:val="20"/>
          <w:szCs w:val="20"/>
          <w:u w:val="single"/>
        </w:rPr>
        <w:t>OŚWIADCZENIE WYKONAWCY</w:t>
      </w:r>
    </w:p>
    <w:p w:rsidR="002F5248" w:rsidRPr="0072219C" w:rsidRDefault="002F5248" w:rsidP="0072219C">
      <w:pPr>
        <w:spacing w:after="0" w:line="300" w:lineRule="exact"/>
        <w:ind w:right="28"/>
        <w:jc w:val="center"/>
        <w:rPr>
          <w:rFonts w:ascii="Trebuchet MS" w:hAnsi="Trebuchet MS" w:cs="Arial"/>
          <w:b/>
          <w:sz w:val="20"/>
          <w:szCs w:val="20"/>
        </w:rPr>
      </w:pPr>
    </w:p>
    <w:p w:rsidR="002F5248" w:rsidRPr="0072219C" w:rsidRDefault="002F5248" w:rsidP="0072219C">
      <w:pPr>
        <w:spacing w:after="0" w:line="300" w:lineRule="exact"/>
        <w:ind w:right="28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72219C">
        <w:rPr>
          <w:rFonts w:ascii="Trebuchet MS" w:hAnsi="Trebuchet MS" w:cs="Arial"/>
          <w:b/>
          <w:sz w:val="20"/>
          <w:szCs w:val="20"/>
          <w:u w:val="single"/>
        </w:rPr>
        <w:t>DOTYCZĄCE SPEŁNIANIA WARUNKÓW UDZIAŁU W POSTĘPOWANIU</w:t>
      </w:r>
    </w:p>
    <w:p w:rsidR="005C208D" w:rsidRPr="0072219C" w:rsidRDefault="005C208D" w:rsidP="0072219C">
      <w:pPr>
        <w:pStyle w:val="Tekstpodstawowywcity2"/>
        <w:spacing w:after="0" w:line="300" w:lineRule="exact"/>
        <w:ind w:left="0"/>
        <w:jc w:val="both"/>
        <w:rPr>
          <w:rFonts w:ascii="Trebuchet MS" w:hAnsi="Trebuchet MS" w:cs="Arial"/>
          <w:b/>
        </w:rPr>
      </w:pPr>
      <w:r w:rsidRPr="0072219C">
        <w:rPr>
          <w:rFonts w:ascii="Trebuchet MS" w:hAnsi="Trebuchet MS" w:cs="Arial"/>
        </w:rPr>
        <w:t>Na potrzeby postępowania o udzielenie zamówienia publicznego pn „</w:t>
      </w:r>
      <w:r w:rsidR="003548BE">
        <w:rPr>
          <w:rFonts w:ascii="Trebuchet MS" w:hAnsi="Trebuchet MS" w:cs="Trebuchet MS"/>
          <w:b/>
          <w:bCs/>
        </w:rPr>
        <w:t>Organizowanie i świadczenie usług opiekuńczych mieszkańcom Rudy Śląskiej w miejscu ich zamieszkania</w:t>
      </w:r>
      <w:r w:rsidRPr="0072219C">
        <w:rPr>
          <w:rFonts w:ascii="Trebuchet MS" w:hAnsi="Trebuchet MS" w:cs="Trebuchet MS"/>
          <w:b/>
          <w:bCs/>
        </w:rPr>
        <w:t>”</w:t>
      </w:r>
      <w:r w:rsidRPr="0072219C">
        <w:rPr>
          <w:rFonts w:ascii="Trebuchet MS" w:hAnsi="Trebuchet MS" w:cs="Arial"/>
        </w:rPr>
        <w:t>,</w:t>
      </w:r>
      <w:r w:rsidRPr="0072219C">
        <w:rPr>
          <w:rFonts w:ascii="Trebuchet MS" w:hAnsi="Trebuchet MS" w:cs="Arial"/>
          <w:i/>
        </w:rPr>
        <w:t xml:space="preserve"> </w:t>
      </w:r>
      <w:r w:rsidRPr="0072219C">
        <w:rPr>
          <w:rFonts w:ascii="Trebuchet MS" w:hAnsi="Trebuchet MS" w:cs="Arial"/>
        </w:rPr>
        <w:t>prowadzonego przez Miejski Ośrodek Pomocy Społecznej w Rudzie Śląskiej</w:t>
      </w:r>
      <w:r w:rsidRPr="0072219C">
        <w:rPr>
          <w:rFonts w:ascii="Trebuchet MS" w:hAnsi="Trebuchet MS" w:cs="Arial"/>
          <w:i/>
        </w:rPr>
        <w:t xml:space="preserve"> </w:t>
      </w:r>
      <w:r w:rsidRPr="0072219C">
        <w:rPr>
          <w:rFonts w:ascii="Trebuchet MS" w:hAnsi="Trebuchet MS" w:cs="Arial"/>
        </w:rPr>
        <w:t>oświadczam, co następuje:</w:t>
      </w:r>
    </w:p>
    <w:p w:rsidR="002F5248" w:rsidRPr="0072219C" w:rsidRDefault="002F5248" w:rsidP="0072219C">
      <w:pPr>
        <w:spacing w:after="0" w:line="300" w:lineRule="exact"/>
        <w:ind w:right="28" w:firstLine="709"/>
        <w:jc w:val="both"/>
        <w:rPr>
          <w:rFonts w:ascii="Trebuchet MS" w:hAnsi="Trebuchet MS" w:cs="Arial"/>
          <w:sz w:val="20"/>
          <w:szCs w:val="20"/>
        </w:rPr>
      </w:pPr>
    </w:p>
    <w:p w:rsidR="005C208D" w:rsidRPr="0072219C" w:rsidRDefault="005C208D" w:rsidP="0072219C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t>OŚWIADCZENIE DOTYCZĄCE WYKONAWCY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Oświadczam, że spełniam warunki udziału w postępowaniu określone przez Zamawiającego w </w:t>
      </w:r>
      <w:r w:rsidR="00164583">
        <w:rPr>
          <w:rFonts w:ascii="Trebuchet MS" w:hAnsi="Trebuchet MS" w:cs="Arial"/>
          <w:sz w:val="20"/>
          <w:szCs w:val="20"/>
        </w:rPr>
        <w:t>ust.</w:t>
      </w:r>
      <w:r w:rsidRPr="0072219C">
        <w:rPr>
          <w:rFonts w:ascii="Trebuchet MS" w:hAnsi="Trebuchet MS" w:cs="Arial"/>
          <w:sz w:val="20"/>
          <w:szCs w:val="20"/>
        </w:rPr>
        <w:t xml:space="preserve"> </w:t>
      </w:r>
      <w:r w:rsidR="001925DD">
        <w:rPr>
          <w:rFonts w:ascii="Trebuchet MS" w:hAnsi="Trebuchet MS" w:cs="Arial"/>
          <w:sz w:val="20"/>
          <w:szCs w:val="20"/>
        </w:rPr>
        <w:t>4</w:t>
      </w:r>
      <w:r w:rsidR="005C208D" w:rsidRPr="0072219C">
        <w:rPr>
          <w:rFonts w:ascii="Trebuchet MS" w:hAnsi="Trebuchet MS" w:cs="Arial"/>
          <w:sz w:val="20"/>
          <w:szCs w:val="20"/>
        </w:rPr>
        <w:t xml:space="preserve"> </w:t>
      </w:r>
      <w:r w:rsidRPr="0072219C">
        <w:rPr>
          <w:rFonts w:ascii="Trebuchet MS" w:hAnsi="Trebuchet MS" w:cs="Arial"/>
          <w:sz w:val="20"/>
          <w:szCs w:val="20"/>
        </w:rPr>
        <w:t xml:space="preserve">rozdziału </w:t>
      </w:r>
      <w:r w:rsidR="001925DD">
        <w:rPr>
          <w:rFonts w:ascii="Trebuchet MS" w:hAnsi="Trebuchet MS" w:cs="Arial"/>
          <w:sz w:val="20"/>
          <w:szCs w:val="20"/>
        </w:rPr>
        <w:t>X</w:t>
      </w:r>
      <w:r w:rsidR="001925DD" w:rsidRPr="0072219C">
        <w:rPr>
          <w:rFonts w:ascii="Trebuchet MS" w:hAnsi="Trebuchet MS" w:cs="Arial"/>
          <w:sz w:val="20"/>
          <w:szCs w:val="20"/>
        </w:rPr>
        <w:t xml:space="preserve"> </w:t>
      </w:r>
      <w:r w:rsidR="001925DD">
        <w:rPr>
          <w:rFonts w:ascii="Trebuchet MS" w:hAnsi="Trebuchet MS" w:cs="Arial"/>
          <w:sz w:val="20"/>
          <w:szCs w:val="20"/>
        </w:rPr>
        <w:t>O</w:t>
      </w:r>
      <w:r w:rsidRPr="0072219C">
        <w:rPr>
          <w:rFonts w:ascii="Trebuchet MS" w:hAnsi="Trebuchet MS" w:cs="Arial"/>
          <w:sz w:val="20"/>
          <w:szCs w:val="20"/>
        </w:rPr>
        <w:t>głoszenia</w:t>
      </w:r>
      <w:r w:rsidR="001925DD">
        <w:rPr>
          <w:rFonts w:ascii="Trebuchet MS" w:hAnsi="Trebuchet MS" w:cs="Arial"/>
          <w:sz w:val="20"/>
          <w:szCs w:val="20"/>
        </w:rPr>
        <w:t xml:space="preserve"> o zamówieniu.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</w:t>
      </w:r>
      <w:r w:rsidRPr="0072219C">
        <w:rPr>
          <w:rFonts w:ascii="Trebuchet MS" w:hAnsi="Trebuchet MS" w:cs="Arial"/>
          <w:i/>
          <w:sz w:val="20"/>
          <w:szCs w:val="20"/>
        </w:rPr>
        <w:t xml:space="preserve">, </w:t>
      </w:r>
      <w:r w:rsidRPr="0072219C">
        <w:rPr>
          <w:rFonts w:ascii="Trebuchet MS" w:hAnsi="Trebuchet MS" w:cs="Arial"/>
          <w:sz w:val="20"/>
          <w:szCs w:val="20"/>
        </w:rPr>
        <w:t xml:space="preserve">dnia ……………… r. </w:t>
      </w:r>
    </w:p>
    <w:p w:rsidR="002F5248" w:rsidRPr="0072219C" w:rsidRDefault="005C208D" w:rsidP="0072219C">
      <w:pPr>
        <w:spacing w:after="0" w:line="300" w:lineRule="exact"/>
        <w:ind w:right="28" w:firstLine="70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>(miejscowość i data)</w:t>
      </w:r>
      <w:r w:rsidR="002F5248"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2F5248" w:rsidRPr="0072219C" w:rsidRDefault="002F5248" w:rsidP="0072219C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3548BE" w:rsidRDefault="003548BE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3548BE" w:rsidRDefault="003548BE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3548BE" w:rsidRDefault="003548BE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3548BE" w:rsidRDefault="003548BE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3548BE" w:rsidRDefault="003548BE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3548BE" w:rsidRDefault="003548BE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3548BE" w:rsidRDefault="003548BE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3548BE" w:rsidRDefault="003548BE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3548BE" w:rsidRDefault="003548BE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3548BE" w:rsidRDefault="003548BE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3548BE" w:rsidRDefault="003548BE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3548BE" w:rsidRDefault="003548BE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5C208D" w:rsidRPr="0072219C" w:rsidRDefault="005C208D" w:rsidP="0072219C">
      <w:pPr>
        <w:spacing w:after="0" w:line="300" w:lineRule="exact"/>
        <w:ind w:right="28"/>
        <w:jc w:val="both"/>
        <w:rPr>
          <w:rFonts w:ascii="Trebuchet MS" w:hAnsi="Trebuchet MS" w:cs="Arial"/>
          <w:b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lastRenderedPageBreak/>
        <w:t>INFORMACJA NA TEMAT POLEGANIA NA ZDOLNOŚCIACH INNYCH PODMIOTÓW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Oświadczam, że w celu wykazania spełniania warunków udziału w postępowaniu, określonych przez Zamawiającego w </w:t>
      </w:r>
      <w:r w:rsidR="001925DD">
        <w:rPr>
          <w:rFonts w:ascii="Trebuchet MS" w:hAnsi="Trebuchet MS" w:cs="Arial"/>
          <w:sz w:val="20"/>
          <w:szCs w:val="20"/>
        </w:rPr>
        <w:t>ust.</w:t>
      </w:r>
      <w:r w:rsidRPr="0072219C">
        <w:rPr>
          <w:rFonts w:ascii="Trebuchet MS" w:hAnsi="Trebuchet MS" w:cs="Arial"/>
          <w:sz w:val="20"/>
          <w:szCs w:val="20"/>
        </w:rPr>
        <w:t xml:space="preserve"> </w:t>
      </w:r>
      <w:r w:rsidR="001925DD">
        <w:rPr>
          <w:rFonts w:ascii="Trebuchet MS" w:hAnsi="Trebuchet MS" w:cs="Arial"/>
          <w:sz w:val="20"/>
          <w:szCs w:val="20"/>
        </w:rPr>
        <w:t>4</w:t>
      </w:r>
      <w:r w:rsidR="005C208D" w:rsidRPr="0072219C">
        <w:rPr>
          <w:rFonts w:ascii="Trebuchet MS" w:hAnsi="Trebuchet MS" w:cs="Arial"/>
          <w:sz w:val="20"/>
          <w:szCs w:val="20"/>
        </w:rPr>
        <w:t xml:space="preserve"> rozdziału </w:t>
      </w:r>
      <w:r w:rsidR="001925DD">
        <w:rPr>
          <w:rFonts w:ascii="Trebuchet MS" w:hAnsi="Trebuchet MS" w:cs="Arial"/>
          <w:sz w:val="20"/>
          <w:szCs w:val="20"/>
        </w:rPr>
        <w:t>X</w:t>
      </w:r>
      <w:r w:rsidRPr="0072219C">
        <w:rPr>
          <w:rFonts w:ascii="Trebuchet MS" w:hAnsi="Trebuchet MS" w:cs="Arial"/>
          <w:sz w:val="20"/>
          <w:szCs w:val="20"/>
        </w:rPr>
        <w:t xml:space="preserve"> </w:t>
      </w:r>
      <w:r w:rsidR="001925DD">
        <w:rPr>
          <w:rFonts w:ascii="Trebuchet MS" w:hAnsi="Trebuchet MS" w:cs="Arial"/>
          <w:sz w:val="20"/>
          <w:szCs w:val="20"/>
        </w:rPr>
        <w:t>O</w:t>
      </w:r>
      <w:r w:rsidRPr="0072219C">
        <w:rPr>
          <w:rFonts w:ascii="Trebuchet MS" w:hAnsi="Trebuchet MS" w:cs="Arial"/>
          <w:sz w:val="20"/>
          <w:szCs w:val="20"/>
        </w:rPr>
        <w:t>głoszenia</w:t>
      </w:r>
      <w:r w:rsidR="001925DD">
        <w:rPr>
          <w:rFonts w:ascii="Trebuchet MS" w:hAnsi="Trebuchet MS" w:cs="Arial"/>
          <w:sz w:val="20"/>
          <w:szCs w:val="20"/>
        </w:rPr>
        <w:t xml:space="preserve"> o zamówieniu:</w:t>
      </w:r>
      <w:r w:rsidRPr="0072219C">
        <w:rPr>
          <w:rFonts w:ascii="Trebuchet MS" w:hAnsi="Trebuchet MS" w:cs="Arial"/>
          <w:sz w:val="20"/>
          <w:szCs w:val="20"/>
        </w:rPr>
        <w:t xml:space="preserve"> 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t xml:space="preserve">□   </w:t>
      </w:r>
      <w:r w:rsidRPr="0072219C">
        <w:rPr>
          <w:rFonts w:ascii="Trebuchet MS" w:hAnsi="Trebuchet MS" w:cs="Arial"/>
          <w:sz w:val="20"/>
          <w:szCs w:val="20"/>
        </w:rPr>
        <w:t>polegam na zasobach innego/</w:t>
      </w:r>
      <w:proofErr w:type="spellStart"/>
      <w:r w:rsidRPr="0072219C">
        <w:rPr>
          <w:rFonts w:ascii="Trebuchet MS" w:hAnsi="Trebuchet MS" w:cs="Arial"/>
          <w:sz w:val="20"/>
          <w:szCs w:val="20"/>
        </w:rPr>
        <w:t>ych</w:t>
      </w:r>
      <w:proofErr w:type="spellEnd"/>
      <w:r w:rsidRPr="0072219C">
        <w:rPr>
          <w:rFonts w:ascii="Trebuchet MS" w:hAnsi="Trebuchet MS" w:cs="Arial"/>
          <w:sz w:val="20"/>
          <w:szCs w:val="20"/>
        </w:rPr>
        <w:t xml:space="preserve"> podmiotu/ów *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t xml:space="preserve">□   </w:t>
      </w:r>
      <w:r w:rsidRPr="0072219C">
        <w:rPr>
          <w:rFonts w:ascii="Trebuchet MS" w:hAnsi="Trebuchet MS" w:cs="Arial"/>
          <w:sz w:val="20"/>
          <w:szCs w:val="20"/>
        </w:rPr>
        <w:t>nie</w:t>
      </w:r>
      <w:r w:rsidRPr="0072219C">
        <w:rPr>
          <w:rFonts w:ascii="Trebuchet MS" w:hAnsi="Trebuchet MS" w:cs="Arial"/>
          <w:b/>
          <w:sz w:val="20"/>
          <w:szCs w:val="20"/>
        </w:rPr>
        <w:t xml:space="preserve"> </w:t>
      </w:r>
      <w:r w:rsidRPr="0072219C">
        <w:rPr>
          <w:rFonts w:ascii="Trebuchet MS" w:hAnsi="Trebuchet MS" w:cs="Arial"/>
          <w:sz w:val="20"/>
          <w:szCs w:val="20"/>
        </w:rPr>
        <w:t>polegam na zasobach innego/</w:t>
      </w:r>
      <w:proofErr w:type="spellStart"/>
      <w:r w:rsidRPr="0072219C">
        <w:rPr>
          <w:rFonts w:ascii="Trebuchet MS" w:hAnsi="Trebuchet MS" w:cs="Arial"/>
          <w:sz w:val="20"/>
          <w:szCs w:val="20"/>
        </w:rPr>
        <w:t>ych</w:t>
      </w:r>
      <w:proofErr w:type="spellEnd"/>
      <w:r w:rsidRPr="0072219C">
        <w:rPr>
          <w:rFonts w:ascii="Trebuchet MS" w:hAnsi="Trebuchet MS" w:cs="Arial"/>
          <w:sz w:val="20"/>
          <w:szCs w:val="20"/>
        </w:rPr>
        <w:t xml:space="preserve"> podmiotu/ów *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  <w:u w:val="single"/>
        </w:rPr>
      </w:pPr>
      <w:r w:rsidRPr="0072219C">
        <w:rPr>
          <w:rFonts w:ascii="Trebuchet MS" w:hAnsi="Trebuchet MS" w:cs="Arial"/>
          <w:sz w:val="20"/>
          <w:szCs w:val="20"/>
          <w:u w:val="single"/>
        </w:rPr>
        <w:t>Nazwa i adres podmiotu: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 ………………………………………………………………………………………………………………………</w:t>
      </w:r>
      <w:r w:rsidR="005C208D" w:rsidRPr="0072219C">
        <w:rPr>
          <w:rFonts w:ascii="Trebuchet MS" w:hAnsi="Trebuchet MS" w:cs="Arial"/>
          <w:sz w:val="20"/>
          <w:szCs w:val="20"/>
        </w:rPr>
        <w:t>…………………………………….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</w:t>
      </w:r>
      <w:r w:rsidR="005C208D" w:rsidRPr="0072219C">
        <w:rPr>
          <w:rFonts w:ascii="Trebuchet MS" w:hAnsi="Trebuchet MS" w:cs="Arial"/>
          <w:sz w:val="20"/>
          <w:szCs w:val="20"/>
        </w:rPr>
        <w:t>…………………………………..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  <w:u w:val="single"/>
        </w:rPr>
      </w:pPr>
      <w:r w:rsidRPr="0072219C">
        <w:rPr>
          <w:rFonts w:ascii="Trebuchet MS" w:hAnsi="Trebuchet MS" w:cs="Arial"/>
          <w:sz w:val="20"/>
          <w:szCs w:val="20"/>
          <w:u w:val="single"/>
        </w:rPr>
        <w:t>Udostępniane zasoby: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C208D" w:rsidRPr="0072219C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…………………………………………………………………………………..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hAnsi="Trebuchet MS" w:cs="Arial"/>
          <w:i/>
          <w:sz w:val="20"/>
          <w:szCs w:val="20"/>
        </w:rPr>
        <w:t>(wskazać podmiot i określić odpowiedni zakres dla wskazanego podmiotu, w przypadku zaznaczenia, iż Wykonawca polega na zasobach innego podmiotu w celu wykazania spełniania warunków udziału w post</w:t>
      </w:r>
      <w:r w:rsidR="005C208D" w:rsidRPr="0072219C">
        <w:rPr>
          <w:rFonts w:ascii="Trebuchet MS" w:hAnsi="Trebuchet MS" w:cs="Arial"/>
          <w:i/>
          <w:sz w:val="20"/>
          <w:szCs w:val="20"/>
        </w:rPr>
        <w:t>ę</w:t>
      </w:r>
      <w:r w:rsidRPr="0072219C">
        <w:rPr>
          <w:rFonts w:ascii="Trebuchet MS" w:hAnsi="Trebuchet MS" w:cs="Arial"/>
          <w:i/>
          <w:sz w:val="20"/>
          <w:szCs w:val="20"/>
        </w:rPr>
        <w:t>powaniu).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</w:t>
      </w:r>
      <w:r w:rsidRPr="0072219C">
        <w:rPr>
          <w:rFonts w:ascii="Trebuchet MS" w:hAnsi="Trebuchet MS" w:cs="Arial"/>
          <w:i/>
          <w:sz w:val="20"/>
          <w:szCs w:val="20"/>
        </w:rPr>
        <w:t xml:space="preserve">, </w:t>
      </w:r>
      <w:r w:rsidRPr="0072219C">
        <w:rPr>
          <w:rFonts w:ascii="Trebuchet MS" w:hAnsi="Trebuchet MS" w:cs="Arial"/>
          <w:sz w:val="20"/>
          <w:szCs w:val="20"/>
        </w:rPr>
        <w:t xml:space="preserve">dnia ………………. r. </w:t>
      </w:r>
    </w:p>
    <w:p w:rsidR="002F5248" w:rsidRPr="0072219C" w:rsidRDefault="002F5248" w:rsidP="0072219C">
      <w:pPr>
        <w:spacing w:after="0" w:line="300" w:lineRule="exact"/>
        <w:ind w:right="28" w:firstLine="70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(miejscowość i data)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1925DD" w:rsidRDefault="002F5248" w:rsidP="0072219C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(podpis osoby uprawnionej do reprezentowania </w:t>
      </w:r>
    </w:p>
    <w:p w:rsidR="002F5248" w:rsidRDefault="002F5248" w:rsidP="0072219C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Wykonawcy)</w:t>
      </w:r>
    </w:p>
    <w:p w:rsidR="001925DD" w:rsidRPr="0072219C" w:rsidRDefault="001925DD" w:rsidP="0072219C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</w:p>
    <w:p w:rsidR="002F5248" w:rsidRPr="0072219C" w:rsidRDefault="002F5248" w:rsidP="0072219C">
      <w:pPr>
        <w:shd w:val="clear" w:color="auto" w:fill="BFBFBF"/>
        <w:spacing w:after="0" w:line="300" w:lineRule="exact"/>
        <w:ind w:right="28"/>
        <w:jc w:val="both"/>
        <w:rPr>
          <w:rFonts w:ascii="Trebuchet MS" w:hAnsi="Trebuchet MS" w:cs="Arial"/>
          <w:b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</w:rPr>
      </w:pP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72219C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</w:t>
      </w:r>
      <w:r w:rsidRPr="0072219C">
        <w:rPr>
          <w:rFonts w:ascii="Trebuchet MS" w:hAnsi="Trebuchet MS" w:cs="Arial"/>
          <w:i/>
          <w:sz w:val="20"/>
          <w:szCs w:val="20"/>
        </w:rPr>
        <w:t xml:space="preserve">, </w:t>
      </w:r>
      <w:r w:rsidRPr="0072219C">
        <w:rPr>
          <w:rFonts w:ascii="Trebuchet MS" w:hAnsi="Trebuchet MS" w:cs="Arial"/>
          <w:sz w:val="20"/>
          <w:szCs w:val="20"/>
        </w:rPr>
        <w:t xml:space="preserve">dnia ………………. r. 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2F5248" w:rsidRPr="0072219C" w:rsidRDefault="002F5248" w:rsidP="0072219C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2F5248" w:rsidRPr="0072219C" w:rsidRDefault="002F5248" w:rsidP="0072219C">
      <w:pPr>
        <w:spacing w:after="0" w:line="300" w:lineRule="exact"/>
        <w:ind w:right="28"/>
        <w:rPr>
          <w:rFonts w:ascii="Trebuchet MS" w:eastAsia="Calibri" w:hAnsi="Trebuchet MS"/>
          <w:b/>
          <w:sz w:val="18"/>
          <w:szCs w:val="18"/>
        </w:rPr>
      </w:pPr>
      <w:r w:rsidRPr="0072219C">
        <w:rPr>
          <w:rFonts w:ascii="Trebuchet MS" w:eastAsia="Calibri" w:hAnsi="Trebuchet MS"/>
          <w:b/>
          <w:sz w:val="18"/>
          <w:szCs w:val="18"/>
        </w:rPr>
        <w:t>* zaznaczyć właściwe</w:t>
      </w:r>
    </w:p>
    <w:p w:rsidR="002F5248" w:rsidRPr="0072219C" w:rsidRDefault="002F5248" w:rsidP="0072219C">
      <w:pPr>
        <w:spacing w:after="0" w:line="300" w:lineRule="exact"/>
        <w:rPr>
          <w:rFonts w:ascii="Trebuchet MS" w:hAnsi="Trebuchet MS" w:cs="Arial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.........................,dnia.....................                                           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                                                                     ..................................................................</w:t>
      </w:r>
    </w:p>
    <w:p w:rsidR="00F42FDE" w:rsidRPr="0072219C" w:rsidRDefault="00F42FDE" w:rsidP="0072219C">
      <w:pPr>
        <w:spacing w:after="0" w:line="300" w:lineRule="exact"/>
        <w:ind w:left="5103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Podpis wraz z pieczęcią osoby uprawnionej</w:t>
      </w:r>
    </w:p>
    <w:p w:rsidR="00F42FDE" w:rsidRPr="0072219C" w:rsidRDefault="00F42FDE" w:rsidP="0072219C">
      <w:pPr>
        <w:spacing w:after="0" w:line="300" w:lineRule="exact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do reprezentowania Wykonawcy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72219C" w:rsidRDefault="000076BA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D6BF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      </w:t>
      </w:r>
      <w:r w:rsidR="004E47AA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Załącznik</w:t>
      </w:r>
      <w:r w:rsidR="00651522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nr </w:t>
      </w:r>
      <w:r w:rsidR="003D6BF7">
        <w:rPr>
          <w:rFonts w:ascii="Trebuchet MS" w:eastAsia="Times New Roman" w:hAnsi="Trebuchet MS" w:cs="Times New Roman"/>
          <w:sz w:val="20"/>
          <w:szCs w:val="20"/>
          <w:lang w:eastAsia="pl-PL"/>
        </w:rPr>
        <w:t>4</w:t>
      </w:r>
    </w:p>
    <w:p w:rsidR="000076BA" w:rsidRPr="0072219C" w:rsidRDefault="000076BA" w:rsidP="0072219C">
      <w:pPr>
        <w:spacing w:after="0" w:line="300" w:lineRule="exact"/>
        <w:jc w:val="center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</w:p>
    <w:p w:rsidR="00F42FDE" w:rsidRPr="0072219C" w:rsidRDefault="000076BA" w:rsidP="0072219C">
      <w:pPr>
        <w:spacing w:after="0" w:line="300" w:lineRule="exact"/>
        <w:jc w:val="center"/>
        <w:rPr>
          <w:rFonts w:ascii="Trebuchet MS" w:eastAsia="Times New Roman" w:hAnsi="Trebuchet MS" w:cs="Times New Roman"/>
          <w:b/>
          <w:sz w:val="20"/>
          <w:szCs w:val="20"/>
          <w:u w:val="single"/>
          <w:lang w:eastAsia="pl-PL"/>
        </w:rPr>
      </w:pPr>
      <w:r w:rsidRPr="0072219C">
        <w:rPr>
          <w:rFonts w:ascii="Trebuchet MS" w:eastAsia="Times New Roman" w:hAnsi="Trebuchet MS" w:cs="Times New Roman"/>
          <w:b/>
          <w:sz w:val="20"/>
          <w:szCs w:val="20"/>
          <w:u w:val="single"/>
          <w:lang w:eastAsia="pl-PL"/>
        </w:rPr>
        <w:t>WYKAZ OSÓB SKIEROWANYCH DO REALIZACJI ZAMÓWIENIA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95933" w:rsidRPr="0072219C" w:rsidRDefault="00395933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Składając ofertę przedkładam/y następujący wykaz w</w:t>
      </w: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ykonanych/wykonywanych w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usług na spełnienie warunku udziału w postępowaniu.</w:t>
      </w:r>
    </w:p>
    <w:p w:rsidR="00395933" w:rsidRPr="0072219C" w:rsidRDefault="00395933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533"/>
        <w:gridCol w:w="3051"/>
        <w:gridCol w:w="1827"/>
        <w:gridCol w:w="1830"/>
        <w:gridCol w:w="1819"/>
      </w:tblGrid>
      <w:tr w:rsidR="00395933" w:rsidRPr="0072219C" w:rsidTr="0072219C">
        <w:tc>
          <w:tcPr>
            <w:tcW w:w="533" w:type="dxa"/>
          </w:tcPr>
          <w:p w:rsidR="00395933" w:rsidRPr="0072219C" w:rsidRDefault="000076BA" w:rsidP="0072219C">
            <w:pPr>
              <w:spacing w:line="300" w:lineRule="exact"/>
              <w:jc w:val="center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</w:pPr>
            <w:proofErr w:type="spellStart"/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L</w:t>
            </w:r>
            <w:r w:rsidR="00395933"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p</w:t>
            </w:r>
            <w:proofErr w:type="spellEnd"/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051" w:type="dxa"/>
          </w:tcPr>
          <w:p w:rsidR="00395933" w:rsidRPr="0072219C" w:rsidRDefault="00395933" w:rsidP="0072219C">
            <w:pPr>
              <w:spacing w:line="300" w:lineRule="exact"/>
              <w:jc w:val="center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</w:pPr>
            <w:proofErr w:type="spellStart"/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Imię</w:t>
            </w:r>
            <w:proofErr w:type="spellEnd"/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i</w:t>
            </w:r>
            <w:proofErr w:type="spellEnd"/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nazwisko</w:t>
            </w:r>
            <w:proofErr w:type="spellEnd"/>
          </w:p>
        </w:tc>
        <w:tc>
          <w:tcPr>
            <w:tcW w:w="1827" w:type="dxa"/>
          </w:tcPr>
          <w:p w:rsidR="00395933" w:rsidRPr="0072219C" w:rsidRDefault="009622B5" w:rsidP="0072219C">
            <w:pPr>
              <w:spacing w:line="300" w:lineRule="exact"/>
              <w:jc w:val="center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W</w:t>
            </w:r>
            <w:r w:rsidR="00395933"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ykształcenie</w:t>
            </w:r>
            <w:proofErr w:type="spellEnd"/>
          </w:p>
        </w:tc>
        <w:tc>
          <w:tcPr>
            <w:tcW w:w="1830" w:type="dxa"/>
          </w:tcPr>
          <w:p w:rsidR="00395933" w:rsidRPr="0072219C" w:rsidRDefault="009622B5" w:rsidP="0072219C">
            <w:pPr>
              <w:spacing w:line="300" w:lineRule="exact"/>
              <w:jc w:val="center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D</w:t>
            </w:r>
            <w:r w:rsidR="000076BA"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oś</w:t>
            </w:r>
            <w:r w:rsidR="00395933"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wiadczenie</w:t>
            </w:r>
            <w:proofErr w:type="spellEnd"/>
          </w:p>
        </w:tc>
        <w:tc>
          <w:tcPr>
            <w:tcW w:w="1819" w:type="dxa"/>
          </w:tcPr>
          <w:p w:rsidR="00395933" w:rsidRPr="0072219C" w:rsidRDefault="00EA77EE" w:rsidP="0072219C">
            <w:pPr>
              <w:spacing w:line="300" w:lineRule="exact"/>
              <w:jc w:val="center"/>
              <w:rPr>
                <w:rFonts w:ascii="Trebuchet MS" w:eastAsia="Times New Roman" w:hAnsi="Trebuchet MS" w:cs="Times New Roman"/>
                <w:b/>
                <w:sz w:val="20"/>
                <w:szCs w:val="20"/>
                <w:lang w:val="pl-PL" w:eastAsia="pl-PL"/>
              </w:rPr>
            </w:pPr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val="pl-PL" w:eastAsia="pl-PL"/>
              </w:rPr>
              <w:t>Kwalifikacje zawodowe</w:t>
            </w:r>
            <w:r w:rsidR="001925DD">
              <w:rPr>
                <w:rFonts w:ascii="Trebuchet MS" w:eastAsia="Times New Roman" w:hAnsi="Trebuchet MS" w:cs="Times New Roman"/>
                <w:b/>
                <w:sz w:val="20"/>
                <w:szCs w:val="20"/>
                <w:lang w:val="pl-PL" w:eastAsia="pl-PL"/>
              </w:rPr>
              <w:t xml:space="preserve"> i uprawnienia</w:t>
            </w:r>
          </w:p>
        </w:tc>
      </w:tr>
      <w:tr w:rsidR="00395933" w:rsidRPr="0072219C" w:rsidTr="0072219C">
        <w:tc>
          <w:tcPr>
            <w:tcW w:w="533" w:type="dxa"/>
          </w:tcPr>
          <w:p w:rsidR="00395933" w:rsidRPr="0072219C" w:rsidRDefault="00395933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395933" w:rsidRPr="0072219C" w:rsidRDefault="00395933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395933" w:rsidRPr="0072219C" w:rsidRDefault="00395933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395933" w:rsidRPr="0072219C" w:rsidRDefault="00395933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395933" w:rsidRPr="0072219C" w:rsidRDefault="00395933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B1094A" w:rsidRPr="0072219C" w:rsidTr="0072219C">
        <w:trPr>
          <w:trHeight w:val="575"/>
        </w:trPr>
        <w:tc>
          <w:tcPr>
            <w:tcW w:w="533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51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7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30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19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B1094A" w:rsidRPr="0072219C" w:rsidTr="0072219C">
        <w:trPr>
          <w:trHeight w:val="550"/>
        </w:trPr>
        <w:tc>
          <w:tcPr>
            <w:tcW w:w="533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51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7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30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19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B1094A" w:rsidRPr="0072219C" w:rsidTr="0072219C">
        <w:trPr>
          <w:trHeight w:val="513"/>
        </w:trPr>
        <w:tc>
          <w:tcPr>
            <w:tcW w:w="533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51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7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30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19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9622B5" w:rsidRPr="0072219C" w:rsidTr="0072219C">
        <w:trPr>
          <w:trHeight w:val="513"/>
        </w:trPr>
        <w:tc>
          <w:tcPr>
            <w:tcW w:w="533" w:type="dxa"/>
          </w:tcPr>
          <w:p w:rsidR="009622B5" w:rsidRPr="0072219C" w:rsidRDefault="009622B5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51" w:type="dxa"/>
          </w:tcPr>
          <w:p w:rsidR="009622B5" w:rsidRPr="0072219C" w:rsidRDefault="009622B5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7" w:type="dxa"/>
          </w:tcPr>
          <w:p w:rsidR="009622B5" w:rsidRPr="0072219C" w:rsidRDefault="009622B5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30" w:type="dxa"/>
          </w:tcPr>
          <w:p w:rsidR="009622B5" w:rsidRPr="0072219C" w:rsidRDefault="009622B5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19" w:type="dxa"/>
          </w:tcPr>
          <w:p w:rsidR="009622B5" w:rsidRPr="0072219C" w:rsidRDefault="009622B5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9622B5" w:rsidRPr="0072219C" w:rsidTr="0072219C">
        <w:trPr>
          <w:trHeight w:val="513"/>
        </w:trPr>
        <w:tc>
          <w:tcPr>
            <w:tcW w:w="533" w:type="dxa"/>
          </w:tcPr>
          <w:p w:rsidR="009622B5" w:rsidRPr="0072219C" w:rsidRDefault="009622B5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51" w:type="dxa"/>
          </w:tcPr>
          <w:p w:rsidR="009622B5" w:rsidRPr="0072219C" w:rsidRDefault="009622B5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7" w:type="dxa"/>
          </w:tcPr>
          <w:p w:rsidR="009622B5" w:rsidRPr="0072219C" w:rsidRDefault="009622B5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30" w:type="dxa"/>
          </w:tcPr>
          <w:p w:rsidR="009622B5" w:rsidRPr="0072219C" w:rsidRDefault="009622B5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19" w:type="dxa"/>
          </w:tcPr>
          <w:p w:rsidR="009622B5" w:rsidRPr="0072219C" w:rsidRDefault="009622B5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9622B5" w:rsidRPr="0072219C" w:rsidTr="0072219C">
        <w:trPr>
          <w:trHeight w:val="513"/>
        </w:trPr>
        <w:tc>
          <w:tcPr>
            <w:tcW w:w="533" w:type="dxa"/>
          </w:tcPr>
          <w:p w:rsidR="009622B5" w:rsidRPr="0072219C" w:rsidRDefault="009622B5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51" w:type="dxa"/>
          </w:tcPr>
          <w:p w:rsidR="009622B5" w:rsidRPr="0072219C" w:rsidRDefault="009622B5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7" w:type="dxa"/>
          </w:tcPr>
          <w:p w:rsidR="009622B5" w:rsidRPr="0072219C" w:rsidRDefault="009622B5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30" w:type="dxa"/>
          </w:tcPr>
          <w:p w:rsidR="009622B5" w:rsidRPr="0072219C" w:rsidRDefault="009622B5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19" w:type="dxa"/>
          </w:tcPr>
          <w:p w:rsidR="009622B5" w:rsidRPr="0072219C" w:rsidRDefault="009622B5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0076BA" w:rsidRDefault="000076BA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24F0C" w:rsidRDefault="00E24F0C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24F0C" w:rsidRDefault="00E24F0C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24F0C" w:rsidRPr="0072219C" w:rsidRDefault="00E24F0C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076BA" w:rsidRPr="0072219C" w:rsidRDefault="000076BA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br/>
      </w:r>
      <w:r w:rsidR="00B1094A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.........................,dnia.....................            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..........................................................</w:t>
      </w:r>
    </w:p>
    <w:p w:rsidR="000076BA" w:rsidRPr="0072219C" w:rsidRDefault="000076BA" w:rsidP="0072219C">
      <w:pPr>
        <w:spacing w:after="0" w:line="300" w:lineRule="exact"/>
        <w:ind w:left="5103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Podpis wraz z pieczęcią osoby uprawnionej</w:t>
      </w:r>
    </w:p>
    <w:p w:rsidR="000076BA" w:rsidRPr="0072219C" w:rsidRDefault="000076BA" w:rsidP="0072219C">
      <w:pPr>
        <w:spacing w:after="0" w:line="300" w:lineRule="exact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do reprezentowania Wykonawcy</w:t>
      </w:r>
    </w:p>
    <w:p w:rsidR="00E24F0C" w:rsidRDefault="0023079A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  <w:r w:rsidRPr="0072219C">
        <w:rPr>
          <w:rFonts w:ascii="Trebuchet MS" w:hAnsi="Trebuchet MS"/>
          <w:sz w:val="22"/>
          <w:szCs w:val="22"/>
        </w:rPr>
        <w:tab/>
      </w:r>
      <w:r w:rsidRPr="0072219C">
        <w:rPr>
          <w:rFonts w:ascii="Trebuchet MS" w:hAnsi="Trebuchet MS"/>
          <w:sz w:val="22"/>
          <w:szCs w:val="22"/>
        </w:rPr>
        <w:tab/>
      </w:r>
      <w:r w:rsidRPr="0072219C">
        <w:rPr>
          <w:rFonts w:ascii="Trebuchet MS" w:hAnsi="Trebuchet MS"/>
          <w:sz w:val="22"/>
          <w:szCs w:val="22"/>
        </w:rPr>
        <w:tab/>
      </w: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E24F0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2"/>
          <w:szCs w:val="22"/>
        </w:rPr>
      </w:pPr>
    </w:p>
    <w:p w:rsidR="00651522" w:rsidRPr="0072219C" w:rsidRDefault="00E24F0C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</w:t>
      </w:r>
      <w:r w:rsidR="004A549A" w:rsidRPr="0072219C">
        <w:rPr>
          <w:rFonts w:ascii="Trebuchet MS" w:hAnsi="Trebuchet MS"/>
          <w:sz w:val="20"/>
          <w:szCs w:val="20"/>
        </w:rPr>
        <w:t xml:space="preserve">ałącznik nr </w:t>
      </w:r>
      <w:r w:rsidR="003548BE">
        <w:rPr>
          <w:rFonts w:ascii="Trebuchet MS" w:hAnsi="Trebuchet MS"/>
          <w:sz w:val="20"/>
          <w:szCs w:val="20"/>
        </w:rPr>
        <w:t>5</w:t>
      </w:r>
    </w:p>
    <w:p w:rsidR="009622B5" w:rsidRDefault="009622B5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sz w:val="22"/>
          <w:szCs w:val="22"/>
        </w:rPr>
      </w:pPr>
    </w:p>
    <w:p w:rsidR="00E24F0C" w:rsidRPr="0072219C" w:rsidRDefault="00E24F0C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sz w:val="22"/>
          <w:szCs w:val="22"/>
        </w:rPr>
      </w:pPr>
    </w:p>
    <w:p w:rsidR="001925DD" w:rsidRPr="0072219C" w:rsidRDefault="001925DD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sz w:val="22"/>
          <w:szCs w:val="22"/>
        </w:rPr>
      </w:pPr>
    </w:p>
    <w:p w:rsidR="00651522" w:rsidRPr="0072219C" w:rsidRDefault="00651522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Umowa Nr …………..</w:t>
      </w:r>
    </w:p>
    <w:p w:rsidR="00651522" w:rsidRPr="0072219C" w:rsidRDefault="00651522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sz w:val="22"/>
          <w:szCs w:val="22"/>
        </w:rPr>
      </w:pPr>
    </w:p>
    <w:p w:rsidR="0023079A" w:rsidRDefault="0023079A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sz w:val="22"/>
          <w:szCs w:val="22"/>
        </w:rPr>
      </w:pPr>
    </w:p>
    <w:p w:rsidR="0091114F" w:rsidRPr="0072219C" w:rsidRDefault="0091114F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sz w:val="22"/>
          <w:szCs w:val="22"/>
        </w:rPr>
      </w:pPr>
    </w:p>
    <w:p w:rsidR="00651522" w:rsidRPr="0072219C" w:rsidRDefault="00651522" w:rsidP="0072219C">
      <w:pPr>
        <w:pStyle w:val="NormalnyWeb"/>
        <w:spacing w:before="0" w:beforeAutospacing="0" w:after="0" w:line="300" w:lineRule="exact"/>
        <w:ind w:left="357" w:hanging="357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zawarta w                              pomiędzy </w:t>
      </w:r>
    </w:p>
    <w:p w:rsidR="00651522" w:rsidRPr="0072219C" w:rsidRDefault="00651522" w:rsidP="0072219C">
      <w:pPr>
        <w:pStyle w:val="NormalnyWeb"/>
        <w:spacing w:before="0" w:beforeAutospacing="0" w:after="0" w:line="300" w:lineRule="exact"/>
        <w:ind w:left="357" w:hanging="357"/>
        <w:jc w:val="both"/>
        <w:rPr>
          <w:rFonts w:ascii="Trebuchet MS" w:hAnsi="Trebuchet MS"/>
        </w:rPr>
      </w:pPr>
    </w:p>
    <w:p w:rsidR="00651522" w:rsidRPr="0072219C" w:rsidRDefault="00651522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Miastem Ruda Śląska z siedzibą organu wykonawczego w Rudzie Śląskiej, 41-709 Ruda Śląska,</w:t>
      </w:r>
      <w:r w:rsidRPr="0072219C">
        <w:rPr>
          <w:rFonts w:ascii="Trebuchet MS" w:hAnsi="Trebuchet MS"/>
          <w:sz w:val="20"/>
          <w:szCs w:val="20"/>
        </w:rPr>
        <w:br/>
        <w:t>Pl. Jana Pawła II nr 6, NIP 6411005769 - Miejskim Ośrodkiem Pomocy Społecznej z siedzibą w Rudzie Śląskiej przy ul. Markowej 20, 41-709 Ruda Śląska, reprezentowanym przez …………………………………….</w:t>
      </w:r>
    </w:p>
    <w:p w:rsidR="00651522" w:rsidRPr="0072219C" w:rsidRDefault="00651522" w:rsidP="0072219C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zwanym w dalszej treści umowy „Zamawiającym”</w:t>
      </w:r>
    </w:p>
    <w:p w:rsidR="00651522" w:rsidRPr="0072219C" w:rsidRDefault="00651522" w:rsidP="0072219C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a </w:t>
      </w:r>
    </w:p>
    <w:p w:rsidR="00651522" w:rsidRPr="0072219C" w:rsidRDefault="00651522" w:rsidP="0072219C">
      <w:pPr>
        <w:tabs>
          <w:tab w:val="left" w:pos="2268"/>
        </w:tabs>
        <w:spacing w:after="0" w:line="300" w:lineRule="exact"/>
        <w:ind w:left="2268" w:hanging="226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……………………………………………………………………………</w:t>
      </w:r>
    </w:p>
    <w:p w:rsidR="004A549A" w:rsidRPr="0072219C" w:rsidRDefault="00651522" w:rsidP="0072219C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zwaną w dalszej treści umowy „Wykonawcą”</w:t>
      </w:r>
    </w:p>
    <w:p w:rsidR="004A549A" w:rsidRPr="0072219C" w:rsidRDefault="004A549A" w:rsidP="0072219C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</w:p>
    <w:p w:rsidR="00651522" w:rsidRPr="0072219C" w:rsidRDefault="00651522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eastAsia="Times New Roman" w:hAnsi="Trebuchet MS" w:cs="Arial"/>
          <w:sz w:val="20"/>
          <w:szCs w:val="20"/>
          <w:lang w:eastAsia="pl-PL"/>
        </w:rPr>
        <w:t>Niniejsza umowa została zawarta w wyniku postępowania</w:t>
      </w:r>
      <w:r w:rsidR="000B78CD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="000B78CD" w:rsidRPr="000B78CD">
        <w:rPr>
          <w:rFonts w:ascii="Trebuchet MS" w:eastAsia="Times New Roman" w:hAnsi="Trebuchet MS" w:cs="Arial"/>
          <w:sz w:val="20"/>
          <w:szCs w:val="20"/>
          <w:lang w:eastAsia="pl-PL"/>
        </w:rPr>
        <w:t>przeprowadzonego</w:t>
      </w:r>
      <w:r w:rsidR="000B78CD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w trybie udzielania zamówień na usługi spo</w:t>
      </w:r>
      <w:r w:rsidR="00685462">
        <w:rPr>
          <w:rFonts w:ascii="Trebuchet MS" w:eastAsia="Times New Roman" w:hAnsi="Trebuchet MS" w:cs="Arial"/>
          <w:sz w:val="20"/>
          <w:szCs w:val="20"/>
          <w:lang w:eastAsia="pl-PL"/>
        </w:rPr>
        <w:t>łeczne,</w:t>
      </w:r>
      <w:r w:rsidR="000B78CD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zgodnie z </w:t>
      </w:r>
      <w:r w:rsidR="000B78CD" w:rsidRPr="000B78CD">
        <w:rPr>
          <w:rFonts w:ascii="Trebuchet MS" w:eastAsia="Times New Roman" w:hAnsi="Trebuchet MS" w:cs="Arial"/>
          <w:sz w:val="20"/>
          <w:szCs w:val="20"/>
          <w:lang w:eastAsia="pl-PL"/>
        </w:rPr>
        <w:t>art. 138o ustawy z dnia 29 stycznia 2004 r. - Prawo zamówień publicznych (</w:t>
      </w:r>
      <w:proofErr w:type="spellStart"/>
      <w:r w:rsidR="000B78CD" w:rsidRPr="000B78CD">
        <w:rPr>
          <w:rFonts w:ascii="Trebuchet MS" w:eastAsia="Times New Roman" w:hAnsi="Trebuchet MS" w:cs="Arial"/>
          <w:sz w:val="20"/>
          <w:szCs w:val="20"/>
          <w:lang w:eastAsia="pl-PL"/>
        </w:rPr>
        <w:t>t.j</w:t>
      </w:r>
      <w:proofErr w:type="spellEnd"/>
      <w:r w:rsidR="000B78CD" w:rsidRPr="000B78CD">
        <w:rPr>
          <w:rFonts w:ascii="Trebuchet MS" w:eastAsia="Times New Roman" w:hAnsi="Trebuchet MS" w:cs="Arial"/>
          <w:sz w:val="20"/>
          <w:szCs w:val="20"/>
          <w:lang w:eastAsia="pl-PL"/>
        </w:rPr>
        <w:t>. Dz.U.2019 poz.1843</w:t>
      </w:r>
      <w:r w:rsidR="00C362B9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– zwana dalej „ustawą”</w:t>
      </w:r>
      <w:r w:rsidR="000B78CD" w:rsidRPr="000B78CD">
        <w:rPr>
          <w:rFonts w:ascii="Trebuchet MS" w:eastAsia="Times New Roman" w:hAnsi="Trebuchet MS" w:cs="Arial"/>
          <w:sz w:val="20"/>
          <w:szCs w:val="20"/>
          <w:lang w:eastAsia="pl-PL"/>
        </w:rPr>
        <w:t>)</w:t>
      </w:r>
      <w:r w:rsidR="00685462">
        <w:rPr>
          <w:rFonts w:ascii="Trebuchet MS" w:eastAsia="Times New Roman" w:hAnsi="Trebuchet MS" w:cs="Arial"/>
          <w:sz w:val="20"/>
          <w:szCs w:val="20"/>
          <w:lang w:eastAsia="pl-PL"/>
        </w:rPr>
        <w:t xml:space="preserve">. </w:t>
      </w:r>
    </w:p>
    <w:p w:rsidR="000B78CD" w:rsidRPr="0072219C" w:rsidRDefault="000B78CD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</w:p>
    <w:p w:rsidR="008B6E18" w:rsidRPr="0072219C" w:rsidRDefault="008B6E18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§ 1</w:t>
      </w:r>
    </w:p>
    <w:p w:rsidR="000030F0" w:rsidRDefault="000030F0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PRZEDMIOT ZAMÓWIENIA</w:t>
      </w:r>
    </w:p>
    <w:p w:rsidR="000B78CD" w:rsidRPr="0072219C" w:rsidRDefault="000B78CD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</w:p>
    <w:p w:rsidR="00BF3E64" w:rsidRDefault="008B6E18" w:rsidP="00BF3E64">
      <w:pPr>
        <w:spacing w:after="0" w:line="300" w:lineRule="exact"/>
        <w:ind w:left="45" w:hanging="28"/>
        <w:jc w:val="both"/>
        <w:rPr>
          <w:rFonts w:ascii="Trebuchet MS" w:hAnsi="Trebuchet MS" w:cs="Trebuchet MS"/>
          <w:bCs/>
          <w:sz w:val="20"/>
          <w:szCs w:val="20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 </w:t>
      </w:r>
      <w:r w:rsidR="0023079A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BF3E64" w:rsidRPr="00B300D5">
        <w:rPr>
          <w:rFonts w:ascii="Trebuchet MS" w:hAnsi="Trebuchet MS" w:cs="Arial"/>
          <w:b/>
          <w:bCs/>
          <w:color w:val="000000"/>
          <w:sz w:val="20"/>
          <w:szCs w:val="20"/>
        </w:rPr>
        <w:t>Przedmiotem  zadania je</w:t>
      </w:r>
      <w:r w:rsidR="00BF3E64" w:rsidRPr="0072219C">
        <w:rPr>
          <w:rFonts w:ascii="Trebuchet MS" w:hAnsi="Trebuchet MS" w:cs="Trebuchet MS"/>
          <w:b/>
          <w:bCs/>
          <w:color w:val="000000"/>
          <w:sz w:val="20"/>
          <w:szCs w:val="20"/>
        </w:rPr>
        <w:t xml:space="preserve">st </w:t>
      </w:r>
      <w:r w:rsidR="00BF3E64">
        <w:rPr>
          <w:rFonts w:ascii="Trebuchet MS" w:hAnsi="Trebuchet MS" w:cs="Trebuchet MS"/>
          <w:bCs/>
          <w:sz w:val="20"/>
          <w:szCs w:val="20"/>
        </w:rPr>
        <w:t>:</w:t>
      </w:r>
    </w:p>
    <w:p w:rsidR="00BF3E64" w:rsidRDefault="00BF3E64" w:rsidP="00BF3E64">
      <w:pPr>
        <w:spacing w:after="0" w:line="300" w:lineRule="exact"/>
        <w:ind w:left="45" w:hanging="28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bCs/>
          <w:sz w:val="20"/>
          <w:szCs w:val="20"/>
        </w:rPr>
        <w:t>-</w:t>
      </w:r>
      <w:r>
        <w:rPr>
          <w:rFonts w:ascii="Trebuchet MS" w:hAnsi="Trebuchet MS" w:cs="Trebuchet MS"/>
          <w:bCs/>
          <w:sz w:val="20"/>
          <w:szCs w:val="20"/>
        </w:rPr>
        <w:tab/>
        <w:t>świadczenie usług opiekuńczych</w:t>
      </w:r>
      <w:r>
        <w:rPr>
          <w:rFonts w:ascii="Trebuchet MS" w:hAnsi="Trebuchet MS" w:cs="Trebuchet MS"/>
          <w:sz w:val="20"/>
          <w:szCs w:val="20"/>
        </w:rPr>
        <w:t xml:space="preserve"> mieszkańcom Rudy Śląskiej w miejscu ich zamieszkania, </w:t>
      </w:r>
    </w:p>
    <w:p w:rsidR="00BF3E64" w:rsidRPr="005C292D" w:rsidRDefault="00BF3E64" w:rsidP="00BF3E64">
      <w:pPr>
        <w:spacing w:after="0" w:line="300" w:lineRule="exact"/>
        <w:ind w:left="45" w:hanging="28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-</w:t>
      </w:r>
      <w:r>
        <w:rPr>
          <w:rFonts w:ascii="Trebuchet MS" w:hAnsi="Trebuchet MS" w:cs="Trebuchet MS"/>
          <w:sz w:val="20"/>
          <w:szCs w:val="20"/>
        </w:rPr>
        <w:tab/>
      </w:r>
      <w:r w:rsidRPr="005C292D">
        <w:rPr>
          <w:rFonts w:ascii="Trebuchet MS" w:hAnsi="Trebuchet MS" w:cs="Trebuchet MS"/>
          <w:sz w:val="20"/>
          <w:szCs w:val="20"/>
        </w:rPr>
        <w:t xml:space="preserve">poprawa funkcjonowania osób, które doświadczają ograniczeń w zaspokajaniu </w:t>
      </w:r>
      <w:r>
        <w:rPr>
          <w:rFonts w:ascii="Trebuchet MS" w:hAnsi="Trebuchet MS" w:cs="Trebuchet MS"/>
          <w:sz w:val="20"/>
          <w:szCs w:val="20"/>
        </w:rPr>
        <w:tab/>
      </w:r>
      <w:r w:rsidRPr="005C292D">
        <w:rPr>
          <w:rFonts w:ascii="Trebuchet MS" w:hAnsi="Trebuchet MS" w:cs="Trebuchet MS"/>
          <w:sz w:val="20"/>
          <w:szCs w:val="20"/>
        </w:rPr>
        <w:t xml:space="preserve">podstawowych i niezbędnych potrzeb życiowych, kompensowanie utraconej samodzielności </w:t>
      </w:r>
      <w:r>
        <w:rPr>
          <w:rFonts w:ascii="Trebuchet MS" w:hAnsi="Trebuchet MS" w:cs="Trebuchet MS"/>
          <w:sz w:val="20"/>
          <w:szCs w:val="20"/>
        </w:rPr>
        <w:tab/>
      </w:r>
      <w:r w:rsidRPr="005C292D">
        <w:rPr>
          <w:rFonts w:ascii="Trebuchet MS" w:hAnsi="Trebuchet MS" w:cs="Trebuchet MS"/>
          <w:sz w:val="20"/>
          <w:szCs w:val="20"/>
        </w:rPr>
        <w:t xml:space="preserve">działaniami umożliwiającymi tym osobom dalsze funkcjonowanie </w:t>
      </w:r>
      <w:r>
        <w:rPr>
          <w:rFonts w:ascii="Trebuchet MS" w:hAnsi="Trebuchet MS" w:cs="Trebuchet MS"/>
          <w:sz w:val="20"/>
          <w:szCs w:val="20"/>
        </w:rPr>
        <w:br/>
      </w:r>
      <w:r>
        <w:rPr>
          <w:rFonts w:ascii="Trebuchet MS" w:hAnsi="Trebuchet MS" w:cs="Trebuchet MS"/>
          <w:sz w:val="20"/>
          <w:szCs w:val="20"/>
        </w:rPr>
        <w:tab/>
      </w:r>
      <w:r w:rsidRPr="005C292D">
        <w:rPr>
          <w:rFonts w:ascii="Trebuchet MS" w:hAnsi="Trebuchet MS" w:cs="Trebuchet MS"/>
          <w:sz w:val="20"/>
          <w:szCs w:val="20"/>
        </w:rPr>
        <w:t>w swoim środowisku zamieszkania</w:t>
      </w:r>
    </w:p>
    <w:p w:rsidR="003548BE" w:rsidRDefault="00C04456" w:rsidP="00B10630">
      <w:pPr>
        <w:pStyle w:val="Akapitzlist1"/>
        <w:spacing w:line="300" w:lineRule="exact"/>
        <w:ind w:left="0"/>
        <w:jc w:val="both"/>
        <w:rPr>
          <w:rFonts w:ascii="Trebuchet MS" w:hAnsi="Trebuchet MS" w:cs="Trebuchet MS"/>
          <w:kern w:val="0"/>
          <w:sz w:val="20"/>
          <w:szCs w:val="20"/>
          <w:lang w:eastAsia="pl-PL" w:bidi="ar-SA"/>
        </w:rPr>
      </w:pPr>
      <w:r>
        <w:rPr>
          <w:rFonts w:ascii="Trebuchet MS" w:hAnsi="Trebuchet MS" w:cs="Trebuchet MS"/>
          <w:kern w:val="0"/>
          <w:sz w:val="20"/>
          <w:szCs w:val="20"/>
          <w:lang w:eastAsia="pl-PL" w:bidi="ar-SA"/>
        </w:rPr>
        <w:tab/>
      </w:r>
      <w:r w:rsidR="00BF3E64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>w ilości</w:t>
      </w:r>
      <w:r w:rsidR="00BF3E64" w:rsidRPr="00B10630">
        <w:rPr>
          <w:rFonts w:ascii="Trebuchet MS" w:hAnsi="Trebuchet MS" w:cs="Trebuchet MS"/>
          <w:b/>
          <w:kern w:val="0"/>
          <w:sz w:val="20"/>
          <w:szCs w:val="20"/>
          <w:lang w:eastAsia="pl-PL" w:bidi="ar-SA"/>
        </w:rPr>
        <w:t xml:space="preserve"> 1000 godzin</w:t>
      </w:r>
      <w:r>
        <w:rPr>
          <w:rFonts w:ascii="Trebuchet MS" w:hAnsi="Trebuchet MS" w:cs="Trebuchet MS"/>
          <w:kern w:val="0"/>
          <w:sz w:val="20"/>
          <w:szCs w:val="20"/>
          <w:lang w:eastAsia="pl-PL" w:bidi="ar-SA"/>
        </w:rPr>
        <w:t>.</w:t>
      </w:r>
    </w:p>
    <w:p w:rsidR="00C04456" w:rsidRDefault="00C04456" w:rsidP="00B10630">
      <w:pPr>
        <w:pStyle w:val="Akapitzlist1"/>
        <w:spacing w:line="300" w:lineRule="exact"/>
        <w:ind w:left="0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BF3E64" w:rsidRPr="00B10630" w:rsidRDefault="003548BE" w:rsidP="00B10630">
      <w:pPr>
        <w:pStyle w:val="Akapitzlist1"/>
        <w:spacing w:line="300" w:lineRule="exact"/>
        <w:ind w:left="0"/>
        <w:jc w:val="both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2. </w:t>
      </w:r>
      <w:r w:rsidR="00BF3E64">
        <w:rPr>
          <w:rFonts w:ascii="Trebuchet MS" w:hAnsi="Trebuchet MS" w:cs="Trebuchet MS"/>
          <w:b/>
          <w:sz w:val="20"/>
          <w:szCs w:val="20"/>
        </w:rPr>
        <w:t>Usługi opiekuńcze</w:t>
      </w:r>
      <w:r w:rsidR="00BF3E64">
        <w:rPr>
          <w:rFonts w:ascii="Trebuchet MS" w:hAnsi="Trebuchet MS" w:cs="Trebuchet MS"/>
          <w:sz w:val="20"/>
          <w:szCs w:val="20"/>
        </w:rPr>
        <w:t xml:space="preserve"> obejmują pomoc w zaspokajaniu codziennych potrzeb życiowych, opiekę higieniczną oraz w miarę możliwości, zapewnienie kontaktów z otoczeniem. Szczegółowy zakres przedmiotowy usług opiekuńczych obejmuje:</w:t>
      </w:r>
    </w:p>
    <w:p w:rsidR="003548BE" w:rsidRDefault="00BF3E64" w:rsidP="00B10630">
      <w:pPr>
        <w:pStyle w:val="western"/>
        <w:spacing w:before="0" w:after="0"/>
        <w:ind w:left="360"/>
        <w:rPr>
          <w:rFonts w:ascii="Trebuchet MS" w:hAnsi="Trebuchet MS" w:cs="Trebuchet MS"/>
          <w:sz w:val="20"/>
          <w:szCs w:val="20"/>
          <w:u w:val="single"/>
        </w:rPr>
      </w:pPr>
      <w:r>
        <w:rPr>
          <w:rFonts w:ascii="Trebuchet MS" w:hAnsi="Trebuchet MS" w:cs="Trebuchet MS"/>
          <w:b/>
          <w:sz w:val="20"/>
          <w:szCs w:val="20"/>
          <w:u w:val="single"/>
        </w:rPr>
        <w:t>u osób samotnych</w:t>
      </w:r>
      <w:r>
        <w:rPr>
          <w:rFonts w:ascii="Trebuchet MS" w:hAnsi="Trebuchet MS" w:cs="Trebuchet MS"/>
          <w:sz w:val="20"/>
          <w:szCs w:val="20"/>
          <w:u w:val="single"/>
        </w:rPr>
        <w:t>:</w:t>
      </w:r>
    </w:p>
    <w:p w:rsidR="00BF3E64" w:rsidRPr="00B10630" w:rsidRDefault="00BF3E64" w:rsidP="00B10630">
      <w:pPr>
        <w:pStyle w:val="western"/>
        <w:numPr>
          <w:ilvl w:val="0"/>
          <w:numId w:val="78"/>
        </w:numPr>
        <w:spacing w:before="0" w:after="0"/>
        <w:ind w:left="709"/>
        <w:rPr>
          <w:rFonts w:ascii="Trebuchet MS" w:hAnsi="Trebuchet MS" w:cs="Trebuchet MS"/>
          <w:sz w:val="20"/>
          <w:szCs w:val="20"/>
          <w:u w:val="single"/>
        </w:rPr>
      </w:pPr>
      <w:r>
        <w:rPr>
          <w:rFonts w:ascii="Trebuchet MS" w:hAnsi="Trebuchet MS" w:cs="Trebuchet MS"/>
          <w:sz w:val="20"/>
          <w:szCs w:val="20"/>
        </w:rPr>
        <w:t>zakupy artykułów spożywczych i innych potrzebnych w gospodarstwie domowym;</w:t>
      </w:r>
    </w:p>
    <w:p w:rsidR="00BF3E64" w:rsidRPr="00C7383B" w:rsidRDefault="00BF3E64" w:rsidP="00B10630">
      <w:pPr>
        <w:pStyle w:val="western"/>
        <w:numPr>
          <w:ilvl w:val="0"/>
          <w:numId w:val="76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przygotowanie posiłków z uwzględnieniem diety, w tym jednego posiłku gorącego;</w:t>
      </w:r>
    </w:p>
    <w:p w:rsidR="00BF3E64" w:rsidRDefault="00BF3E64" w:rsidP="00B10630">
      <w:pPr>
        <w:pStyle w:val="western"/>
        <w:numPr>
          <w:ilvl w:val="0"/>
          <w:numId w:val="76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dostarczenie posiłku;</w:t>
      </w:r>
    </w:p>
    <w:p w:rsidR="00BF3E64" w:rsidRPr="00C7383B" w:rsidRDefault="00BF3E64" w:rsidP="00B10630">
      <w:pPr>
        <w:pStyle w:val="western"/>
        <w:numPr>
          <w:ilvl w:val="0"/>
          <w:numId w:val="76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pomoc przy spożywaniu posiłku;</w:t>
      </w:r>
    </w:p>
    <w:p w:rsidR="00BF3E64" w:rsidRPr="00C7383B" w:rsidRDefault="00BF3E64" w:rsidP="00B10630">
      <w:pPr>
        <w:pStyle w:val="western"/>
        <w:numPr>
          <w:ilvl w:val="0"/>
          <w:numId w:val="76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utrzymanie w czystości naczyń stołowych, kuchennych i innego s</w:t>
      </w:r>
      <w:r>
        <w:rPr>
          <w:rFonts w:ascii="Trebuchet MS" w:hAnsi="Trebuchet MS" w:cs="Trebuchet MS"/>
          <w:sz w:val="20"/>
          <w:szCs w:val="20"/>
        </w:rPr>
        <w:t xml:space="preserve">przętu gospodarstwa </w:t>
      </w:r>
      <w:r w:rsidRPr="00C7383B">
        <w:rPr>
          <w:rFonts w:ascii="Trebuchet MS" w:hAnsi="Trebuchet MS" w:cs="Trebuchet MS"/>
          <w:sz w:val="20"/>
          <w:szCs w:val="20"/>
        </w:rPr>
        <w:t>domowego, służącego podopiecznemu;</w:t>
      </w:r>
    </w:p>
    <w:p w:rsidR="00BF3E64" w:rsidRPr="00C7383B" w:rsidRDefault="00BF3E64" w:rsidP="00B10630">
      <w:pPr>
        <w:pStyle w:val="western"/>
        <w:numPr>
          <w:ilvl w:val="0"/>
          <w:numId w:val="76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utrzymanie w czystości sprzętu sanitarnego i urządzeń sanitarnych;</w:t>
      </w:r>
    </w:p>
    <w:p w:rsidR="00BF3E64" w:rsidRPr="00C7383B" w:rsidRDefault="00BF3E64" w:rsidP="00B10630">
      <w:pPr>
        <w:pStyle w:val="western"/>
        <w:numPr>
          <w:ilvl w:val="0"/>
          <w:numId w:val="76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lastRenderedPageBreak/>
        <w:t>zmiana bielizny osobistej, pościelowej, przesłanie łóżka;</w:t>
      </w:r>
    </w:p>
    <w:p w:rsidR="00BF3E64" w:rsidRPr="00C7383B" w:rsidRDefault="00BF3E64" w:rsidP="00B10630">
      <w:pPr>
        <w:pStyle w:val="western"/>
        <w:numPr>
          <w:ilvl w:val="0"/>
          <w:numId w:val="76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pranie bielizny osobistej, pościelowej oraz odzieży podopiecznego;</w:t>
      </w:r>
    </w:p>
    <w:p w:rsidR="00BF3E64" w:rsidRPr="00C7383B" w:rsidRDefault="00BF3E64" w:rsidP="00B10630">
      <w:pPr>
        <w:pStyle w:val="western"/>
        <w:numPr>
          <w:ilvl w:val="0"/>
          <w:numId w:val="76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 xml:space="preserve">dbanie o czystość bielizny osobistej, pościelowej oraz odzieży podopiecznego /oddawanie </w:t>
      </w:r>
      <w:r w:rsidRPr="00C7383B">
        <w:rPr>
          <w:rFonts w:ascii="Trebuchet MS" w:hAnsi="Trebuchet MS" w:cs="Trebuchet MS"/>
          <w:sz w:val="20"/>
          <w:szCs w:val="20"/>
        </w:rPr>
        <w:br/>
        <w:t>do pralni;</w:t>
      </w:r>
    </w:p>
    <w:p w:rsidR="00BF3E64" w:rsidRPr="00C7383B" w:rsidRDefault="00BF3E64" w:rsidP="00B10630">
      <w:pPr>
        <w:pStyle w:val="western"/>
        <w:numPr>
          <w:ilvl w:val="0"/>
          <w:numId w:val="76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palenie w piecu, przynoszenie węgla;</w:t>
      </w:r>
    </w:p>
    <w:p w:rsidR="00BF3E64" w:rsidRPr="008856A2" w:rsidRDefault="00BF3E64" w:rsidP="00B10630">
      <w:pPr>
        <w:pStyle w:val="western"/>
        <w:numPr>
          <w:ilvl w:val="0"/>
          <w:numId w:val="76"/>
        </w:numPr>
        <w:tabs>
          <w:tab w:val="left" w:pos="360"/>
        </w:tabs>
        <w:spacing w:before="0" w:beforeAutospacing="0" w:after="0"/>
        <w:jc w:val="both"/>
        <w:rPr>
          <w:rFonts w:ascii="Trebuchet MS" w:hAnsi="Trebuchet MS" w:cs="Trebuchet MS"/>
          <w:sz w:val="20"/>
          <w:szCs w:val="20"/>
        </w:rPr>
      </w:pPr>
      <w:r w:rsidRPr="008856A2">
        <w:rPr>
          <w:rFonts w:ascii="Trebuchet MS" w:hAnsi="Trebuchet MS" w:cs="Trebuchet MS"/>
          <w:sz w:val="20"/>
          <w:szCs w:val="20"/>
        </w:rPr>
        <w:t>utrzymywanie w czystości pomieszczeń użytkowanych przez osobę korzystającą z pomocy:</w:t>
      </w:r>
    </w:p>
    <w:p w:rsidR="00BF3E64" w:rsidRDefault="00BF3E64" w:rsidP="00B10630">
      <w:pPr>
        <w:pStyle w:val="western"/>
        <w:numPr>
          <w:ilvl w:val="0"/>
          <w:numId w:val="76"/>
        </w:numPr>
        <w:tabs>
          <w:tab w:val="left" w:pos="360"/>
        </w:tabs>
        <w:spacing w:before="0" w:beforeAutospacing="0" w:after="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wykonywanie porządków bieżących,</w:t>
      </w:r>
    </w:p>
    <w:p w:rsidR="00BF3E64" w:rsidRPr="00C7383B" w:rsidRDefault="00BF3E64" w:rsidP="00B10630">
      <w:pPr>
        <w:pStyle w:val="western"/>
        <w:numPr>
          <w:ilvl w:val="0"/>
          <w:numId w:val="76"/>
        </w:numPr>
        <w:tabs>
          <w:tab w:val="left" w:pos="360"/>
        </w:tabs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mycie okien (raz na trzy miesiące);</w:t>
      </w:r>
    </w:p>
    <w:p w:rsidR="00BF3E64" w:rsidRPr="00C7383B" w:rsidRDefault="00BF3E64" w:rsidP="00B10630">
      <w:pPr>
        <w:pStyle w:val="western"/>
        <w:numPr>
          <w:ilvl w:val="0"/>
          <w:numId w:val="76"/>
        </w:numPr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organizowanie spacerów;</w:t>
      </w:r>
    </w:p>
    <w:p w:rsidR="00BF3E64" w:rsidRPr="00C7383B" w:rsidRDefault="00BF3E64" w:rsidP="00B10630">
      <w:pPr>
        <w:pStyle w:val="western"/>
        <w:numPr>
          <w:ilvl w:val="0"/>
          <w:numId w:val="76"/>
        </w:numPr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podtrzymywanie indywidualnych zainteresowań oraz pomoc w zaspakajaniu potrzeb</w:t>
      </w:r>
      <w:r w:rsidRPr="00C7383B">
        <w:rPr>
          <w:rFonts w:ascii="Trebuchet MS" w:hAnsi="Trebuchet MS" w:cs="Trebuchet MS"/>
          <w:sz w:val="20"/>
          <w:szCs w:val="20"/>
        </w:rPr>
        <w:br/>
        <w:t>duchowych (dostarczanie prasy, książek, czytanie, organizowanie kontaktów sąsiedzkich,</w:t>
      </w:r>
      <w:r w:rsidRPr="00C7383B">
        <w:rPr>
          <w:rFonts w:ascii="Trebuchet MS" w:hAnsi="Trebuchet MS" w:cs="Trebuchet MS"/>
          <w:sz w:val="20"/>
          <w:szCs w:val="20"/>
        </w:rPr>
        <w:br/>
        <w:t xml:space="preserve">zachęcanie do wykonywania robótek ręcznych), podtrzymywanie kontaktów z otoczeniem </w:t>
      </w:r>
      <w:r w:rsidRPr="00C7383B">
        <w:rPr>
          <w:rFonts w:ascii="Trebuchet MS" w:hAnsi="Trebuchet MS" w:cs="Trebuchet MS"/>
          <w:sz w:val="20"/>
          <w:szCs w:val="20"/>
        </w:rPr>
        <w:br/>
        <w:t>i rodziną;</w:t>
      </w:r>
    </w:p>
    <w:p w:rsidR="00BF3E64" w:rsidRPr="00C7383B" w:rsidRDefault="00BF3E64" w:rsidP="00B10630">
      <w:pPr>
        <w:pStyle w:val="western"/>
        <w:numPr>
          <w:ilvl w:val="0"/>
          <w:numId w:val="76"/>
        </w:numPr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załatwianie spraw urzędowych;</w:t>
      </w:r>
    </w:p>
    <w:p w:rsidR="00BF3E64" w:rsidRPr="00C7383B" w:rsidRDefault="00BF3E64" w:rsidP="00B10630">
      <w:pPr>
        <w:pStyle w:val="western"/>
        <w:numPr>
          <w:ilvl w:val="0"/>
          <w:numId w:val="76"/>
        </w:numPr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zamawianie wizyt lekarskich, realizacja recept;</w:t>
      </w:r>
    </w:p>
    <w:p w:rsidR="00BF3E64" w:rsidRPr="00C7383B" w:rsidRDefault="00BF3E64" w:rsidP="00B10630">
      <w:pPr>
        <w:pStyle w:val="western"/>
        <w:numPr>
          <w:ilvl w:val="0"/>
          <w:numId w:val="76"/>
        </w:numPr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pomoc  w utrzymaniu higieny podopiecznego;</w:t>
      </w:r>
    </w:p>
    <w:p w:rsidR="00BF3E64" w:rsidRDefault="00BF3E64" w:rsidP="00B10630">
      <w:pPr>
        <w:pStyle w:val="western"/>
        <w:numPr>
          <w:ilvl w:val="0"/>
          <w:numId w:val="76"/>
        </w:numPr>
        <w:spacing w:before="0" w:beforeAutospacing="0" w:after="6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prowadzenie zeszytu wydatków i rozliczanie się z podopiecznym z wydawanych pieniędzy;</w:t>
      </w:r>
    </w:p>
    <w:p w:rsidR="00BF3E64" w:rsidRPr="00374F5B" w:rsidRDefault="00BF3E64" w:rsidP="00B10630">
      <w:pPr>
        <w:pStyle w:val="western"/>
        <w:numPr>
          <w:ilvl w:val="0"/>
          <w:numId w:val="76"/>
        </w:numPr>
        <w:spacing w:before="0" w:beforeAutospacing="0" w:after="240"/>
        <w:jc w:val="both"/>
        <w:rPr>
          <w:rFonts w:ascii="Trebuchet MS" w:hAnsi="Trebuchet MS" w:cs="Trebuchet MS"/>
          <w:sz w:val="20"/>
          <w:szCs w:val="20"/>
        </w:rPr>
      </w:pPr>
      <w:r w:rsidRPr="00C7383B">
        <w:rPr>
          <w:rFonts w:ascii="Trebuchet MS" w:hAnsi="Trebuchet MS" w:cs="Trebuchet MS"/>
          <w:sz w:val="20"/>
          <w:szCs w:val="20"/>
        </w:rPr>
        <w:t>pomoc w dostępie do różnych instytucji.</w:t>
      </w:r>
    </w:p>
    <w:p w:rsidR="00BF3E64" w:rsidRDefault="00BF3E64" w:rsidP="00B10630">
      <w:pPr>
        <w:pStyle w:val="western"/>
        <w:spacing w:before="0" w:after="0"/>
        <w:rPr>
          <w:rFonts w:ascii="Trebuchet MS" w:hAnsi="Trebuchet MS" w:cs="Trebuchet MS"/>
          <w:b/>
          <w:sz w:val="20"/>
          <w:szCs w:val="20"/>
          <w:u w:val="single"/>
        </w:rPr>
      </w:pPr>
      <w:r>
        <w:rPr>
          <w:rFonts w:ascii="Trebuchet MS" w:hAnsi="Trebuchet MS" w:cs="Trebuchet MS"/>
          <w:b/>
          <w:sz w:val="20"/>
          <w:szCs w:val="20"/>
          <w:u w:val="single"/>
        </w:rPr>
        <w:t xml:space="preserve">u osób mieszkających wspólnie z rodziną: </w:t>
      </w:r>
    </w:p>
    <w:p w:rsidR="00BF3E64" w:rsidRDefault="00BF3E64" w:rsidP="00B10630">
      <w:pPr>
        <w:pStyle w:val="Akapitzlist"/>
        <w:numPr>
          <w:ilvl w:val="3"/>
          <w:numId w:val="76"/>
        </w:numPr>
        <w:tabs>
          <w:tab w:val="left" w:pos="426"/>
          <w:tab w:val="left" w:pos="708"/>
        </w:tabs>
        <w:overflowPunct w:val="0"/>
        <w:autoSpaceDE w:val="0"/>
        <w:spacing w:after="60" w:line="240" w:lineRule="auto"/>
        <w:ind w:left="426" w:right="284" w:firstLine="0"/>
        <w:contextualSpacing w:val="0"/>
        <w:textAlignment w:val="baseline"/>
        <w:rPr>
          <w:rFonts w:ascii="Trebuchet MS" w:hAnsi="Trebuchet MS" w:cs="Trebuchet MS"/>
          <w:sz w:val="20"/>
          <w:szCs w:val="20"/>
        </w:rPr>
      </w:pPr>
      <w:r w:rsidRPr="008856A2">
        <w:rPr>
          <w:rFonts w:ascii="Trebuchet MS" w:hAnsi="Trebuchet MS" w:cs="Trebuchet MS"/>
          <w:sz w:val="20"/>
          <w:szCs w:val="20"/>
        </w:rPr>
        <w:t>podawanie i pomoc przy spożywaniu posiłków;</w:t>
      </w:r>
    </w:p>
    <w:p w:rsidR="00BF3E64" w:rsidRPr="00BF3E64" w:rsidRDefault="00BF3E64" w:rsidP="00B10630">
      <w:pPr>
        <w:pStyle w:val="Akapitzlist"/>
        <w:numPr>
          <w:ilvl w:val="3"/>
          <w:numId w:val="76"/>
        </w:numPr>
        <w:tabs>
          <w:tab w:val="left" w:pos="426"/>
          <w:tab w:val="left" w:pos="708"/>
        </w:tabs>
        <w:overflowPunct w:val="0"/>
        <w:autoSpaceDE w:val="0"/>
        <w:spacing w:after="60" w:line="240" w:lineRule="auto"/>
        <w:ind w:left="426" w:right="284" w:firstLine="0"/>
        <w:contextualSpacing w:val="0"/>
        <w:textAlignment w:val="baseline"/>
        <w:rPr>
          <w:rFonts w:ascii="Trebuchet MS" w:hAnsi="Trebuchet MS" w:cs="Trebuchet MS"/>
          <w:sz w:val="20"/>
          <w:szCs w:val="20"/>
        </w:rPr>
      </w:pPr>
      <w:r w:rsidRPr="00BF3E64">
        <w:rPr>
          <w:rFonts w:ascii="Trebuchet MS" w:hAnsi="Trebuchet MS" w:cs="Trebuchet MS"/>
          <w:sz w:val="20"/>
          <w:szCs w:val="20"/>
        </w:rPr>
        <w:t>utrzymanie w czystości naczyń stołowych używanych przez podopiecznego;</w:t>
      </w:r>
    </w:p>
    <w:p w:rsidR="00BF3E64" w:rsidRPr="008856A2" w:rsidRDefault="00BF3E64" w:rsidP="00B10630">
      <w:pPr>
        <w:pStyle w:val="Akapitzlist"/>
        <w:numPr>
          <w:ilvl w:val="3"/>
          <w:numId w:val="76"/>
        </w:numPr>
        <w:tabs>
          <w:tab w:val="left" w:pos="426"/>
          <w:tab w:val="left" w:pos="708"/>
        </w:tabs>
        <w:overflowPunct w:val="0"/>
        <w:autoSpaceDE w:val="0"/>
        <w:spacing w:after="60" w:line="240" w:lineRule="auto"/>
        <w:ind w:left="426" w:right="284" w:firstLine="0"/>
        <w:contextualSpacing w:val="0"/>
        <w:textAlignment w:val="baseline"/>
        <w:rPr>
          <w:rFonts w:ascii="Trebuchet MS" w:hAnsi="Trebuchet MS" w:cs="Trebuchet MS"/>
          <w:sz w:val="20"/>
          <w:szCs w:val="20"/>
        </w:rPr>
      </w:pPr>
      <w:r w:rsidRPr="008856A2">
        <w:rPr>
          <w:rFonts w:ascii="Trebuchet MS" w:hAnsi="Trebuchet MS" w:cs="Trebuchet MS"/>
          <w:sz w:val="20"/>
          <w:szCs w:val="20"/>
        </w:rPr>
        <w:t>utrzymanie w czystości sprzętu sanitarnego i urządzeń sanitarnych po użyciu przez</w:t>
      </w:r>
      <w:r w:rsidRPr="008856A2">
        <w:rPr>
          <w:rFonts w:ascii="Trebuchet MS" w:hAnsi="Trebuchet MS" w:cs="Trebuchet MS"/>
          <w:sz w:val="20"/>
          <w:szCs w:val="20"/>
        </w:rPr>
        <w:br/>
      </w:r>
      <w:r>
        <w:rPr>
          <w:rFonts w:ascii="Trebuchet MS" w:hAnsi="Trebuchet MS" w:cs="Trebuchet MS"/>
          <w:sz w:val="20"/>
          <w:szCs w:val="20"/>
        </w:rPr>
        <w:t>podopiecznego</w:t>
      </w:r>
      <w:r w:rsidRPr="008856A2">
        <w:rPr>
          <w:rFonts w:ascii="Trebuchet MS" w:hAnsi="Trebuchet MS" w:cs="Trebuchet MS"/>
          <w:sz w:val="20"/>
          <w:szCs w:val="20"/>
        </w:rPr>
        <w:t>;</w:t>
      </w:r>
    </w:p>
    <w:p w:rsidR="00BF3E64" w:rsidRPr="008856A2" w:rsidRDefault="00BF3E64" w:rsidP="00B10630">
      <w:pPr>
        <w:pStyle w:val="Akapitzlist"/>
        <w:numPr>
          <w:ilvl w:val="3"/>
          <w:numId w:val="76"/>
        </w:numPr>
        <w:tabs>
          <w:tab w:val="left" w:pos="426"/>
          <w:tab w:val="left" w:pos="708"/>
        </w:tabs>
        <w:overflowPunct w:val="0"/>
        <w:autoSpaceDE w:val="0"/>
        <w:spacing w:after="60" w:line="240" w:lineRule="auto"/>
        <w:ind w:left="426" w:right="284" w:firstLine="0"/>
        <w:contextualSpacing w:val="0"/>
        <w:textAlignment w:val="baseline"/>
        <w:rPr>
          <w:rFonts w:ascii="Trebuchet MS" w:hAnsi="Trebuchet MS" w:cs="Trebuchet MS"/>
          <w:sz w:val="20"/>
          <w:szCs w:val="20"/>
        </w:rPr>
      </w:pPr>
      <w:r w:rsidRPr="008856A2">
        <w:rPr>
          <w:rFonts w:ascii="Trebuchet MS" w:hAnsi="Trebuchet MS" w:cs="Trebuchet MS"/>
          <w:sz w:val="20"/>
          <w:szCs w:val="20"/>
        </w:rPr>
        <w:t>zmianę bielizny osobistej, pościelowej, przesłanie łóżka;</w:t>
      </w:r>
    </w:p>
    <w:p w:rsidR="00BF3E64" w:rsidRPr="008856A2" w:rsidRDefault="00BF3E64" w:rsidP="00B10630">
      <w:pPr>
        <w:pStyle w:val="Akapitzlist"/>
        <w:numPr>
          <w:ilvl w:val="3"/>
          <w:numId w:val="76"/>
        </w:numPr>
        <w:tabs>
          <w:tab w:val="left" w:pos="426"/>
          <w:tab w:val="left" w:pos="708"/>
        </w:tabs>
        <w:overflowPunct w:val="0"/>
        <w:autoSpaceDE w:val="0"/>
        <w:spacing w:after="60" w:line="240" w:lineRule="auto"/>
        <w:ind w:left="426" w:right="284" w:firstLine="0"/>
        <w:contextualSpacing w:val="0"/>
        <w:textAlignment w:val="baseline"/>
        <w:rPr>
          <w:rFonts w:ascii="Trebuchet MS" w:hAnsi="Trebuchet MS" w:cs="Trebuchet MS"/>
          <w:sz w:val="20"/>
          <w:szCs w:val="20"/>
        </w:rPr>
      </w:pPr>
      <w:r w:rsidRPr="008856A2">
        <w:rPr>
          <w:rFonts w:ascii="Trebuchet MS" w:hAnsi="Trebuchet MS" w:cs="Trebuchet MS"/>
          <w:sz w:val="20"/>
          <w:szCs w:val="20"/>
        </w:rPr>
        <w:t xml:space="preserve">palenie w piecu w pomieszczeniach użytkowanych przez </w:t>
      </w:r>
      <w:r>
        <w:rPr>
          <w:rFonts w:ascii="Trebuchet MS" w:hAnsi="Trebuchet MS" w:cs="Trebuchet MS"/>
          <w:sz w:val="20"/>
          <w:szCs w:val="20"/>
        </w:rPr>
        <w:t>podopiecznego</w:t>
      </w:r>
      <w:r w:rsidRPr="008856A2">
        <w:rPr>
          <w:rFonts w:ascii="Trebuchet MS" w:hAnsi="Trebuchet MS" w:cs="Trebuchet MS"/>
          <w:sz w:val="20"/>
          <w:szCs w:val="20"/>
        </w:rPr>
        <w:t>;</w:t>
      </w:r>
    </w:p>
    <w:p w:rsidR="00BF3E64" w:rsidRDefault="00BF3E64" w:rsidP="00B10630">
      <w:pPr>
        <w:pStyle w:val="Akapitzlist"/>
        <w:numPr>
          <w:ilvl w:val="3"/>
          <w:numId w:val="76"/>
        </w:numPr>
        <w:tabs>
          <w:tab w:val="left" w:pos="426"/>
          <w:tab w:val="left" w:pos="708"/>
        </w:tabs>
        <w:overflowPunct w:val="0"/>
        <w:autoSpaceDE w:val="0"/>
        <w:spacing w:after="60" w:line="240" w:lineRule="auto"/>
        <w:ind w:left="426" w:right="284" w:firstLine="0"/>
        <w:contextualSpacing w:val="0"/>
        <w:textAlignment w:val="baseline"/>
        <w:rPr>
          <w:rFonts w:ascii="Trebuchet MS" w:hAnsi="Trebuchet MS" w:cs="Trebuchet MS"/>
          <w:sz w:val="20"/>
          <w:szCs w:val="20"/>
        </w:rPr>
      </w:pPr>
      <w:r w:rsidRPr="008856A2">
        <w:rPr>
          <w:rFonts w:ascii="Trebuchet MS" w:hAnsi="Trebuchet MS" w:cs="Trebuchet MS"/>
          <w:sz w:val="20"/>
          <w:szCs w:val="20"/>
        </w:rPr>
        <w:t>podtrzymywanie indywidualnych zainteresowań, organizowanie czasu wolnego (lektura książek, zachęcanie do wykonywania prac ręcznych, spacery);</w:t>
      </w:r>
    </w:p>
    <w:p w:rsidR="003548BE" w:rsidRDefault="003548BE" w:rsidP="003548BE">
      <w:pPr>
        <w:pStyle w:val="Akapitzlist"/>
        <w:numPr>
          <w:ilvl w:val="0"/>
          <w:numId w:val="76"/>
        </w:numPr>
        <w:rPr>
          <w:b/>
        </w:rPr>
      </w:pPr>
      <w:r>
        <w:rPr>
          <w:rFonts w:ascii="Trebuchet MS" w:hAnsi="Trebuchet MS" w:cs="Trebuchet MS"/>
          <w:sz w:val="20"/>
          <w:szCs w:val="20"/>
        </w:rPr>
        <w:t>za</w:t>
      </w:r>
      <w:r w:rsidRPr="003548BE">
        <w:rPr>
          <w:rFonts w:ascii="Trebuchet MS" w:hAnsi="Trebuchet MS" w:cs="Trebuchet MS"/>
          <w:sz w:val="20"/>
          <w:szCs w:val="20"/>
        </w:rPr>
        <w:t xml:space="preserve">mawianie wizyt lekarskich w przypadkach nagłych, realizowanie recept, jeżeli sytuacja tego wymaga; </w:t>
      </w:r>
    </w:p>
    <w:p w:rsidR="003548BE" w:rsidRDefault="003548BE" w:rsidP="00B10630">
      <w:pPr>
        <w:pStyle w:val="Akapitzlist"/>
        <w:numPr>
          <w:ilvl w:val="3"/>
          <w:numId w:val="76"/>
        </w:numPr>
        <w:tabs>
          <w:tab w:val="left" w:pos="426"/>
          <w:tab w:val="left" w:pos="708"/>
        </w:tabs>
        <w:overflowPunct w:val="0"/>
        <w:autoSpaceDE w:val="0"/>
        <w:spacing w:after="60" w:line="240" w:lineRule="auto"/>
        <w:ind w:left="426" w:right="284" w:firstLine="0"/>
        <w:contextualSpacing w:val="0"/>
        <w:textAlignment w:val="baseline"/>
        <w:rPr>
          <w:rFonts w:ascii="Trebuchet MS" w:hAnsi="Trebuchet MS" w:cs="Trebuchet MS"/>
          <w:sz w:val="20"/>
          <w:szCs w:val="20"/>
        </w:rPr>
      </w:pPr>
      <w:r w:rsidRPr="003548BE">
        <w:rPr>
          <w:rFonts w:ascii="Trebuchet MS" w:hAnsi="Trebuchet MS" w:cs="Trebuchet MS"/>
          <w:sz w:val="20"/>
          <w:szCs w:val="20"/>
        </w:rPr>
        <w:t>pomoc w dostępie do różnych instytucji</w:t>
      </w:r>
      <w:r>
        <w:rPr>
          <w:rFonts w:ascii="Trebuchet MS" w:hAnsi="Trebuchet MS" w:cs="Trebuchet MS"/>
          <w:sz w:val="20"/>
          <w:szCs w:val="20"/>
        </w:rPr>
        <w:t>.</w:t>
      </w:r>
    </w:p>
    <w:p w:rsidR="00685462" w:rsidRDefault="00685462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</w:p>
    <w:p w:rsidR="00517043" w:rsidRPr="0072219C" w:rsidRDefault="008B6E18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§ 2</w:t>
      </w:r>
    </w:p>
    <w:p w:rsidR="000030F0" w:rsidRDefault="000030F0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WARUNKI REALIZACJI USŁUGI</w:t>
      </w:r>
    </w:p>
    <w:p w:rsidR="00685462" w:rsidRPr="0072219C" w:rsidRDefault="00685462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</w:p>
    <w:p w:rsidR="00696235" w:rsidRPr="00B10630" w:rsidRDefault="00696235" w:rsidP="00B10630">
      <w:pPr>
        <w:pStyle w:val="Akapitzlist"/>
        <w:numPr>
          <w:ilvl w:val="0"/>
          <w:numId w:val="93"/>
        </w:numPr>
        <w:tabs>
          <w:tab w:val="clear" w:pos="0"/>
        </w:tabs>
        <w:spacing w:after="120" w:line="240" w:lineRule="auto"/>
        <w:ind w:left="426" w:hanging="426"/>
        <w:jc w:val="both"/>
        <w:rPr>
          <w:rFonts w:ascii="Trebuchet MS" w:hAnsi="Trebuchet MS" w:cs="Trebuchet MS"/>
          <w:sz w:val="20"/>
          <w:szCs w:val="20"/>
        </w:rPr>
      </w:pPr>
      <w:r w:rsidRPr="00B10630">
        <w:rPr>
          <w:rFonts w:ascii="Trebuchet MS" w:hAnsi="Trebuchet MS" w:cs="Trebuchet MS"/>
          <w:iCs/>
          <w:sz w:val="20"/>
          <w:szCs w:val="20"/>
        </w:rPr>
        <w:t>Pomoc w formie usług udzielana jest na podstawie decyzji administracyjnej. Dyrektor Miejskiego Ośrodka Pomocy Społecznej w Rudzie Śląskiej lub inna upoważniona osoba, przyznając usługi, ustala ich: zakres, okres realizacji, wymiar, miejsce świadczenia oraz wysokość odpłatności za usługi.</w:t>
      </w:r>
    </w:p>
    <w:p w:rsidR="00C362B9" w:rsidRDefault="00696235" w:rsidP="00B10630">
      <w:pPr>
        <w:pStyle w:val="Akapitzlist"/>
        <w:numPr>
          <w:ilvl w:val="0"/>
          <w:numId w:val="93"/>
        </w:numPr>
        <w:tabs>
          <w:tab w:val="clear" w:pos="0"/>
        </w:tabs>
        <w:spacing w:after="120" w:line="240" w:lineRule="auto"/>
        <w:ind w:left="426" w:hanging="426"/>
        <w:jc w:val="both"/>
        <w:rPr>
          <w:rFonts w:ascii="Trebuchet MS" w:hAnsi="Trebuchet MS" w:cs="Trebuchet MS"/>
          <w:sz w:val="20"/>
          <w:szCs w:val="20"/>
        </w:rPr>
      </w:pPr>
      <w:r w:rsidRPr="00B10630">
        <w:rPr>
          <w:rFonts w:ascii="Trebuchet MS" w:hAnsi="Trebuchet MS" w:cs="Trebuchet MS"/>
          <w:sz w:val="20"/>
          <w:szCs w:val="20"/>
        </w:rPr>
        <w:t>Usługi świadczone są przez 7 dni w tygodniu, w tym w dni wolne od pracy oraz dni świąteczne (soboty, niedziele i święta), w godzinach rannych, popołudniowych, oraz w razie potrzeb</w:t>
      </w:r>
      <w:r w:rsidRPr="00B10630">
        <w:rPr>
          <w:rFonts w:ascii="Trebuchet MS" w:hAnsi="Trebuchet MS" w:cs="Trebuchet MS"/>
          <w:sz w:val="20"/>
          <w:szCs w:val="20"/>
        </w:rPr>
        <w:br/>
        <w:t>– wieczornych.</w:t>
      </w:r>
    </w:p>
    <w:p w:rsidR="00C362B9" w:rsidRPr="00C362B9" w:rsidRDefault="00C362B9" w:rsidP="00B10630">
      <w:pPr>
        <w:pStyle w:val="Akapitzlist"/>
        <w:numPr>
          <w:ilvl w:val="0"/>
          <w:numId w:val="93"/>
        </w:numPr>
        <w:tabs>
          <w:tab w:val="clear" w:pos="0"/>
        </w:tabs>
        <w:spacing w:after="120" w:line="240" w:lineRule="auto"/>
        <w:ind w:left="426" w:hanging="426"/>
        <w:jc w:val="both"/>
        <w:rPr>
          <w:rFonts w:ascii="Trebuchet MS" w:hAnsi="Trebuchet MS" w:cs="Trebuchet MS"/>
          <w:sz w:val="20"/>
          <w:szCs w:val="20"/>
        </w:rPr>
      </w:pPr>
      <w:r w:rsidRPr="00B10630">
        <w:rPr>
          <w:rFonts w:ascii="Trebuchet MS" w:hAnsi="Trebuchet MS" w:cs="Trebuchet MS"/>
          <w:sz w:val="20"/>
          <w:szCs w:val="20"/>
        </w:rPr>
        <w:t>Usłu</w:t>
      </w:r>
      <w:r w:rsidRPr="00C362B9">
        <w:rPr>
          <w:rFonts w:ascii="Trebuchet MS" w:hAnsi="Trebuchet MS" w:cs="Trebuchet MS"/>
          <w:sz w:val="20"/>
          <w:szCs w:val="20"/>
        </w:rPr>
        <w:t>gi będą świadczone przez osoby, które:</w:t>
      </w:r>
    </w:p>
    <w:p w:rsidR="00C362B9" w:rsidRPr="00D9304F" w:rsidRDefault="00C362B9" w:rsidP="00B10630">
      <w:pPr>
        <w:pStyle w:val="Akapitzlist"/>
        <w:numPr>
          <w:ilvl w:val="0"/>
          <w:numId w:val="97"/>
        </w:numPr>
        <w:tabs>
          <w:tab w:val="left" w:pos="-671"/>
          <w:tab w:val="left" w:pos="-360"/>
        </w:tabs>
        <w:spacing w:after="0" w:line="240" w:lineRule="auto"/>
        <w:jc w:val="both"/>
        <w:rPr>
          <w:rFonts w:ascii="Trebuchet MS" w:hAnsi="Trebuchet MS" w:cs="Trebuchet MS"/>
          <w:sz w:val="20"/>
          <w:szCs w:val="20"/>
        </w:rPr>
      </w:pPr>
      <w:r w:rsidRPr="004248C7">
        <w:rPr>
          <w:rFonts w:ascii="Trebuchet MS" w:hAnsi="Trebuchet MS" w:cs="Trebuchet MS"/>
          <w:sz w:val="20"/>
          <w:szCs w:val="20"/>
        </w:rPr>
        <w:t>posiada</w:t>
      </w:r>
      <w:r>
        <w:rPr>
          <w:rFonts w:ascii="Trebuchet MS" w:hAnsi="Trebuchet MS" w:cs="Trebuchet MS"/>
          <w:sz w:val="20"/>
          <w:szCs w:val="20"/>
        </w:rPr>
        <w:t>ją</w:t>
      </w:r>
      <w:r w:rsidRPr="004248C7">
        <w:rPr>
          <w:rFonts w:ascii="Trebuchet MS" w:hAnsi="Trebuchet MS" w:cs="Trebuchet MS"/>
          <w:sz w:val="20"/>
          <w:szCs w:val="20"/>
        </w:rPr>
        <w:t xml:space="preserve"> co najmniej półroczne udokumentowane doświadczenie </w:t>
      </w:r>
      <w:r w:rsidRPr="004248C7">
        <w:rPr>
          <w:rFonts w:ascii="Trebuchet MS" w:hAnsi="Trebuchet MS" w:cs="Trebuchet MS"/>
          <w:bCs/>
          <w:sz w:val="20"/>
          <w:szCs w:val="20"/>
        </w:rPr>
        <w:t>w realizacji zadań tego samego lub podobnego rodzaju</w:t>
      </w:r>
      <w:r w:rsidRPr="004248C7">
        <w:rPr>
          <w:rFonts w:ascii="Trebuchet MS" w:hAnsi="Trebuchet MS" w:cs="Trebuchet MS"/>
          <w:sz w:val="20"/>
          <w:szCs w:val="20"/>
        </w:rPr>
        <w:t xml:space="preserve">. </w:t>
      </w:r>
    </w:p>
    <w:p w:rsidR="00C362B9" w:rsidRDefault="00C362B9" w:rsidP="00B10630">
      <w:pPr>
        <w:numPr>
          <w:ilvl w:val="0"/>
          <w:numId w:val="97"/>
        </w:numPr>
        <w:tabs>
          <w:tab w:val="left" w:pos="-671"/>
          <w:tab w:val="left" w:pos="-360"/>
        </w:tabs>
        <w:spacing w:after="0" w:line="240" w:lineRule="auto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>posługuj</w:t>
      </w:r>
      <w:r>
        <w:rPr>
          <w:rFonts w:ascii="Trebuchet MS" w:hAnsi="Trebuchet MS" w:cs="Trebuchet MS"/>
          <w:sz w:val="20"/>
          <w:szCs w:val="20"/>
        </w:rPr>
        <w:t>ą</w:t>
      </w:r>
      <w:r w:rsidRPr="0072219C">
        <w:rPr>
          <w:rFonts w:ascii="Trebuchet MS" w:hAnsi="Trebuchet MS" w:cs="Trebuchet MS"/>
          <w:sz w:val="20"/>
          <w:szCs w:val="20"/>
        </w:rPr>
        <w:t xml:space="preserve"> się biegle językiem polskim - Zamawiający poprzez biegłe posługiwanie się językiem polskim przez opiekuna rozumie sprawne i skuteczne komunikowanie się</w:t>
      </w:r>
      <w:r w:rsidRPr="0072219C">
        <w:rPr>
          <w:rFonts w:ascii="Trebuchet MS" w:hAnsi="Trebuchet MS" w:cs="Trebuchet MS"/>
          <w:sz w:val="20"/>
          <w:szCs w:val="20"/>
        </w:rPr>
        <w:br/>
        <w:t>z osobami korzystającymi z usług opiekuńczych, z osobami z ich otoczenia, personelem pomocy społecznej;</w:t>
      </w:r>
    </w:p>
    <w:p w:rsidR="00C362B9" w:rsidRDefault="00C362B9" w:rsidP="00B10630">
      <w:pPr>
        <w:numPr>
          <w:ilvl w:val="0"/>
          <w:numId w:val="97"/>
        </w:numPr>
        <w:tabs>
          <w:tab w:val="left" w:pos="-671"/>
          <w:tab w:val="left" w:pos="-360"/>
        </w:tabs>
        <w:spacing w:after="0" w:line="240" w:lineRule="auto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>nie był</w:t>
      </w:r>
      <w:r>
        <w:rPr>
          <w:rFonts w:ascii="Trebuchet MS" w:hAnsi="Trebuchet MS" w:cs="Trebuchet MS"/>
          <w:sz w:val="20"/>
          <w:szCs w:val="20"/>
        </w:rPr>
        <w:t>y</w:t>
      </w:r>
      <w:r w:rsidRPr="0072219C">
        <w:rPr>
          <w:rFonts w:ascii="Trebuchet MS" w:hAnsi="Trebuchet MS" w:cs="Trebuchet MS"/>
          <w:sz w:val="20"/>
          <w:szCs w:val="20"/>
        </w:rPr>
        <w:t xml:space="preserve"> skazan</w:t>
      </w:r>
      <w:r>
        <w:rPr>
          <w:rFonts w:ascii="Trebuchet MS" w:hAnsi="Trebuchet MS" w:cs="Trebuchet MS"/>
          <w:sz w:val="20"/>
          <w:szCs w:val="20"/>
        </w:rPr>
        <w:t>e</w:t>
      </w:r>
      <w:r w:rsidRPr="0072219C">
        <w:rPr>
          <w:rFonts w:ascii="Trebuchet MS" w:hAnsi="Trebuchet MS" w:cs="Trebuchet MS"/>
          <w:sz w:val="20"/>
          <w:szCs w:val="20"/>
        </w:rPr>
        <w:t xml:space="preserve"> prawomocnym wyrokiem za umyślne przestępstwo lub umyślne przestępstwo skarbowe;</w:t>
      </w:r>
    </w:p>
    <w:p w:rsidR="00C362B9" w:rsidRDefault="00C362B9" w:rsidP="00B10630">
      <w:pPr>
        <w:numPr>
          <w:ilvl w:val="0"/>
          <w:numId w:val="97"/>
        </w:numPr>
        <w:tabs>
          <w:tab w:val="left" w:pos="-671"/>
          <w:tab w:val="left" w:pos="-360"/>
        </w:tabs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lastRenderedPageBreak/>
        <w:t>są</w:t>
      </w:r>
      <w:r w:rsidRPr="000D6362">
        <w:rPr>
          <w:rFonts w:ascii="Trebuchet MS" w:hAnsi="Trebuchet MS"/>
          <w:sz w:val="20"/>
          <w:szCs w:val="20"/>
        </w:rPr>
        <w:t xml:space="preserve"> zdoln</w:t>
      </w:r>
      <w:r>
        <w:rPr>
          <w:rFonts w:ascii="Trebuchet MS" w:hAnsi="Trebuchet MS"/>
          <w:sz w:val="20"/>
          <w:szCs w:val="20"/>
        </w:rPr>
        <w:t>e</w:t>
      </w:r>
      <w:r w:rsidRPr="000D6362">
        <w:rPr>
          <w:rFonts w:ascii="Trebuchet MS" w:hAnsi="Trebuchet MS"/>
          <w:sz w:val="20"/>
          <w:szCs w:val="20"/>
        </w:rPr>
        <w:t xml:space="preserve"> do wykonywania ciężkich prac fizycznych, z cechami psychofizycznymi wymaganymi w pracy z osobami chorymi lub nieporadnymi, posiada</w:t>
      </w:r>
      <w:r>
        <w:rPr>
          <w:rFonts w:ascii="Trebuchet MS" w:hAnsi="Trebuchet MS"/>
          <w:sz w:val="20"/>
          <w:szCs w:val="20"/>
        </w:rPr>
        <w:t>ją</w:t>
      </w:r>
      <w:r w:rsidRPr="000D6362">
        <w:rPr>
          <w:rFonts w:ascii="Trebuchet MS" w:hAnsi="Trebuchet MS"/>
          <w:sz w:val="20"/>
          <w:szCs w:val="20"/>
        </w:rPr>
        <w:t xml:space="preserve"> umiejętnoś</w:t>
      </w:r>
      <w:r>
        <w:rPr>
          <w:rFonts w:ascii="Trebuchet MS" w:hAnsi="Trebuchet MS"/>
          <w:sz w:val="20"/>
          <w:szCs w:val="20"/>
        </w:rPr>
        <w:t>ci</w:t>
      </w:r>
      <w:r w:rsidRPr="000D6362">
        <w:rPr>
          <w:rFonts w:ascii="Trebuchet MS" w:hAnsi="Trebuchet MS"/>
          <w:sz w:val="20"/>
          <w:szCs w:val="20"/>
        </w:rPr>
        <w:t xml:space="preserve"> utrzymywania prawidłowych kontaktów interpersonalnych;</w:t>
      </w:r>
    </w:p>
    <w:p w:rsidR="00C362B9" w:rsidRPr="00C362B9" w:rsidRDefault="00C362B9" w:rsidP="00B10630">
      <w:pPr>
        <w:numPr>
          <w:ilvl w:val="0"/>
          <w:numId w:val="97"/>
        </w:numPr>
        <w:tabs>
          <w:tab w:val="left" w:pos="-671"/>
          <w:tab w:val="left" w:pos="-360"/>
        </w:tabs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0D6362">
        <w:rPr>
          <w:rFonts w:ascii="Trebuchet MS" w:hAnsi="Trebuchet MS"/>
          <w:sz w:val="20"/>
          <w:szCs w:val="20"/>
        </w:rPr>
        <w:t>posiada</w:t>
      </w:r>
      <w:r>
        <w:rPr>
          <w:rFonts w:ascii="Trebuchet MS" w:hAnsi="Trebuchet MS"/>
          <w:sz w:val="20"/>
          <w:szCs w:val="20"/>
        </w:rPr>
        <w:t>ją</w:t>
      </w:r>
      <w:r w:rsidRPr="000D6362">
        <w:rPr>
          <w:rFonts w:ascii="Trebuchet MS" w:hAnsi="Trebuchet MS"/>
          <w:sz w:val="20"/>
          <w:szCs w:val="20"/>
        </w:rPr>
        <w:t xml:space="preserve"> ważne badania sanitarno – epidemiologiczne – w odniesieniu do wszystkich osób wykonujących usługi opiekuńcze takie jak przygotowywanie posiłków, pomoc przy spożywaniu posiłków oraz zakupy artykułów spożywczych.</w:t>
      </w:r>
    </w:p>
    <w:p w:rsidR="00696235" w:rsidRPr="00C362B9" w:rsidRDefault="00696235" w:rsidP="00C362B9">
      <w:pPr>
        <w:pStyle w:val="Akapitzlist"/>
        <w:numPr>
          <w:ilvl w:val="0"/>
          <w:numId w:val="93"/>
        </w:numPr>
        <w:tabs>
          <w:tab w:val="clear" w:pos="0"/>
        </w:tabs>
        <w:spacing w:after="120" w:line="240" w:lineRule="auto"/>
        <w:ind w:left="426" w:hanging="426"/>
        <w:jc w:val="both"/>
        <w:rPr>
          <w:rFonts w:ascii="Trebuchet MS" w:hAnsi="Trebuchet MS" w:cs="Trebuchet MS"/>
          <w:sz w:val="20"/>
          <w:szCs w:val="20"/>
        </w:rPr>
      </w:pPr>
      <w:r w:rsidRPr="00C362B9">
        <w:rPr>
          <w:rFonts w:ascii="Trebuchet MS" w:hAnsi="Trebuchet MS" w:cs="Trebuchet MS"/>
          <w:sz w:val="20"/>
          <w:szCs w:val="20"/>
        </w:rPr>
        <w:t xml:space="preserve">Faktyczny czas przebywania opiekuna u podopiecznego winien być identyczny jak wskazany </w:t>
      </w:r>
      <w:r w:rsidRPr="00C362B9">
        <w:rPr>
          <w:rFonts w:ascii="Trebuchet MS" w:hAnsi="Trebuchet MS" w:cs="Trebuchet MS"/>
          <w:sz w:val="20"/>
          <w:szCs w:val="20"/>
        </w:rPr>
        <w:br/>
        <w:t xml:space="preserve">w decyzji administracyjnej. Może on być pomniejszony jedynie w uzgodnieniu z podopiecznym </w:t>
      </w:r>
      <w:r w:rsidRPr="00C362B9">
        <w:rPr>
          <w:rFonts w:ascii="Trebuchet MS" w:hAnsi="Trebuchet MS" w:cs="Trebuchet MS"/>
          <w:sz w:val="20"/>
          <w:szCs w:val="20"/>
        </w:rPr>
        <w:br/>
        <w:t xml:space="preserve">i wynikać z konieczności dokonywania czynności związanych z opuszczaniem przez opiekuna miejsca pobytu podopiecznego w celach załatwiania jego spraw (jedynie spraw mieszczących </w:t>
      </w:r>
      <w:r w:rsidRPr="00C362B9">
        <w:rPr>
          <w:rFonts w:ascii="Trebuchet MS" w:hAnsi="Trebuchet MS" w:cs="Trebuchet MS"/>
          <w:sz w:val="20"/>
          <w:szCs w:val="20"/>
        </w:rPr>
        <w:br/>
        <w:t xml:space="preserve">się w zakresie przedmiotowym usługi) poza tym miejscem lub realizacji zaleceń podopiecznego w zakresie wskazanym powyżej. Przy obliczaniu wymiaru godzin świadczenia usług </w:t>
      </w:r>
      <w:r w:rsidRPr="00C362B9">
        <w:rPr>
          <w:rFonts w:ascii="Trebuchet MS" w:hAnsi="Trebuchet MS" w:cs="Trebuchet MS"/>
          <w:sz w:val="20"/>
          <w:szCs w:val="20"/>
        </w:rPr>
        <w:br/>
        <w:t>nie uwzględnia się czynności przygotowawczych, w szczególności okresu trwania dojazdów opiekunów do osób objętych pomocą.</w:t>
      </w:r>
    </w:p>
    <w:p w:rsidR="00696235" w:rsidRPr="00C362B9" w:rsidRDefault="00696235" w:rsidP="00C362B9">
      <w:pPr>
        <w:pStyle w:val="Akapitzlist"/>
        <w:numPr>
          <w:ilvl w:val="0"/>
          <w:numId w:val="93"/>
        </w:numPr>
        <w:tabs>
          <w:tab w:val="clear" w:pos="0"/>
        </w:tabs>
        <w:spacing w:after="120" w:line="240" w:lineRule="auto"/>
        <w:ind w:left="426" w:hanging="426"/>
        <w:jc w:val="both"/>
        <w:rPr>
          <w:rFonts w:ascii="Trebuchet MS" w:hAnsi="Trebuchet MS" w:cs="Trebuchet MS"/>
          <w:sz w:val="20"/>
          <w:szCs w:val="20"/>
        </w:rPr>
      </w:pPr>
      <w:r w:rsidRPr="00C362B9">
        <w:rPr>
          <w:rFonts w:ascii="Trebuchet MS" w:hAnsi="Trebuchet MS" w:cs="Trebuchet MS"/>
          <w:sz w:val="20"/>
          <w:szCs w:val="20"/>
        </w:rPr>
        <w:t>W sytuacjach uzasadnionych – potrzeby zapewnienia natychmiastowej opieki - zlecenie                            wykonania usług przez Wykonawcę musi być podjęte niezwłocznie, najpóźniej następnego dnia po uzgodnieniu telefonicznym z pracownikiem Miejskiego Ośrodka Pomocy Społecznej.</w:t>
      </w:r>
    </w:p>
    <w:p w:rsidR="00696235" w:rsidRPr="00C362B9" w:rsidRDefault="00696235" w:rsidP="00C362B9">
      <w:pPr>
        <w:pStyle w:val="Akapitzlist"/>
        <w:numPr>
          <w:ilvl w:val="0"/>
          <w:numId w:val="93"/>
        </w:numPr>
        <w:tabs>
          <w:tab w:val="clear" w:pos="0"/>
        </w:tabs>
        <w:spacing w:after="120" w:line="240" w:lineRule="auto"/>
        <w:ind w:left="426" w:hanging="426"/>
        <w:jc w:val="both"/>
        <w:rPr>
          <w:rFonts w:ascii="Trebuchet MS" w:hAnsi="Trebuchet MS" w:cs="Trebuchet MS"/>
          <w:sz w:val="20"/>
          <w:szCs w:val="20"/>
        </w:rPr>
      </w:pPr>
      <w:r w:rsidRPr="00C362B9">
        <w:rPr>
          <w:rFonts w:ascii="Trebuchet MS" w:hAnsi="Trebuchet MS" w:cs="Trebuchet MS"/>
          <w:sz w:val="20"/>
          <w:szCs w:val="20"/>
        </w:rPr>
        <w:t>W przypadku niemożności świadczenia usług przez daną osobę wymagane jest zorganizowanie odpowiedniego zastępstwa, z zachowaniem przez zastępcę wymogów określonych w niniejszym konkursie.</w:t>
      </w:r>
    </w:p>
    <w:p w:rsidR="00FE48C1" w:rsidRPr="00C362B9" w:rsidRDefault="00696235" w:rsidP="00C362B9">
      <w:pPr>
        <w:pStyle w:val="Akapitzlist"/>
        <w:numPr>
          <w:ilvl w:val="0"/>
          <w:numId w:val="93"/>
        </w:numPr>
        <w:tabs>
          <w:tab w:val="clear" w:pos="0"/>
        </w:tabs>
        <w:spacing w:after="120" w:line="240" w:lineRule="auto"/>
        <w:ind w:left="426" w:hanging="426"/>
        <w:jc w:val="both"/>
        <w:rPr>
          <w:rFonts w:ascii="Trebuchet MS" w:hAnsi="Trebuchet MS" w:cs="Trebuchet MS"/>
          <w:sz w:val="20"/>
          <w:szCs w:val="20"/>
        </w:rPr>
      </w:pPr>
      <w:r w:rsidRPr="00C362B9">
        <w:rPr>
          <w:rFonts w:ascii="Trebuchet MS" w:hAnsi="Trebuchet MS" w:cs="Trebuchet MS"/>
          <w:sz w:val="20"/>
          <w:szCs w:val="20"/>
        </w:rPr>
        <w:t>Opiekun w zależności od potrzeb współpracuje z pracownikiem socjalnym Miejskiego Ośrodka Pomocy Społecznej, lekarzem, pielęgniarką środowiskową, podmiotami leczniczymi i innymi                instytucjami w sprawach dotyczących podopiecznego.</w:t>
      </w:r>
    </w:p>
    <w:p w:rsidR="00FE48C1" w:rsidRDefault="00FE48C1" w:rsidP="00FE48C1">
      <w:pPr>
        <w:pStyle w:val="Akapitzlist"/>
        <w:numPr>
          <w:ilvl w:val="0"/>
          <w:numId w:val="93"/>
        </w:numPr>
        <w:tabs>
          <w:tab w:val="clear" w:pos="0"/>
        </w:tabs>
        <w:spacing w:after="120" w:line="240" w:lineRule="auto"/>
        <w:ind w:left="426" w:hanging="426"/>
        <w:jc w:val="both"/>
        <w:rPr>
          <w:rFonts w:ascii="Trebuchet MS" w:hAnsi="Trebuchet MS" w:cs="Trebuchet MS"/>
          <w:sz w:val="20"/>
          <w:szCs w:val="20"/>
        </w:rPr>
      </w:pPr>
      <w:r w:rsidRPr="00FE48C1">
        <w:rPr>
          <w:rFonts w:ascii="Trebuchet MS" w:hAnsi="Trebuchet MS" w:cs="Trebuchet MS"/>
          <w:sz w:val="20"/>
          <w:szCs w:val="20"/>
        </w:rPr>
        <w:t>Wykonawca zobowiązany będzie do niezwłocznego informowania Zamawiającego o pobycie braku realizacji przyznanej decyzją pomocy i wskazania jego przyczyny ( w szczególności o pobycie podopiecznego w podmiotach leczniczych, sanatorium, wyjeździe z miejsca zamieszkania, braku współpracy podopiecznego przy świadczeniu usług lub jego rezygnacji z usług).</w:t>
      </w:r>
    </w:p>
    <w:p w:rsidR="00FE48C1" w:rsidRPr="00FE48C1" w:rsidRDefault="00FE48C1" w:rsidP="00FE48C1">
      <w:pPr>
        <w:pStyle w:val="Akapitzlist"/>
        <w:numPr>
          <w:ilvl w:val="0"/>
          <w:numId w:val="93"/>
        </w:numPr>
        <w:tabs>
          <w:tab w:val="clear" w:pos="0"/>
        </w:tabs>
        <w:spacing w:after="120" w:line="240" w:lineRule="auto"/>
        <w:ind w:left="426" w:hanging="426"/>
        <w:jc w:val="both"/>
        <w:rPr>
          <w:rFonts w:ascii="Trebuchet MS" w:hAnsi="Trebuchet MS" w:cs="Trebuchet MS"/>
          <w:sz w:val="20"/>
          <w:szCs w:val="20"/>
        </w:rPr>
      </w:pPr>
      <w:r w:rsidRPr="00FE48C1">
        <w:rPr>
          <w:rFonts w:ascii="Trebuchet MS" w:hAnsi="Trebuchet MS" w:cs="Trebuchet MS"/>
          <w:sz w:val="20"/>
          <w:szCs w:val="20"/>
        </w:rPr>
        <w:t xml:space="preserve">Wykonawca zobowiązany jest do wyznaczenia swego przedstawiciela, utrzymującego stały kontakt ze Zamawiającym </w:t>
      </w:r>
      <w:r w:rsidRPr="00FE48C1">
        <w:rPr>
          <w:rFonts w:ascii="Trebuchet MS" w:hAnsi="Trebuchet MS" w:cs="Trebuchet MS"/>
          <w:bCs/>
          <w:sz w:val="20"/>
          <w:szCs w:val="20"/>
        </w:rPr>
        <w:t xml:space="preserve">(kontakt telefoniczny) 7 dni w tygodniu godzinami wyznaczonych godzinach, wskazania jego numeru telefonu w celu niezwłocznego obejmowania usługami nowych środowisk, przekazywania </w:t>
      </w:r>
      <w:r w:rsidRPr="00FE48C1">
        <w:rPr>
          <w:rFonts w:ascii="Trebuchet MS" w:hAnsi="Trebuchet MS" w:cs="Trebuchet MS"/>
          <w:sz w:val="20"/>
          <w:szCs w:val="20"/>
        </w:rPr>
        <w:t xml:space="preserve">informacji o istotnych sprawach dotyczących podopiecznych, zmianach wymiaru i zakresu usług. </w:t>
      </w:r>
    </w:p>
    <w:p w:rsidR="00696235" w:rsidRPr="00FE48C1" w:rsidRDefault="00696235" w:rsidP="00C362B9">
      <w:pPr>
        <w:pStyle w:val="Akapitzlist"/>
        <w:numPr>
          <w:ilvl w:val="0"/>
          <w:numId w:val="93"/>
        </w:numPr>
        <w:tabs>
          <w:tab w:val="clear" w:pos="0"/>
        </w:tabs>
        <w:spacing w:after="120" w:line="240" w:lineRule="auto"/>
        <w:ind w:left="426" w:hanging="426"/>
        <w:jc w:val="both"/>
        <w:rPr>
          <w:rFonts w:ascii="Trebuchet MS" w:hAnsi="Trebuchet MS" w:cs="Trebuchet MS"/>
          <w:bCs/>
          <w:sz w:val="20"/>
          <w:szCs w:val="20"/>
        </w:rPr>
      </w:pPr>
      <w:r w:rsidRPr="00FE48C1">
        <w:rPr>
          <w:rFonts w:ascii="Trebuchet MS" w:hAnsi="Trebuchet MS" w:cs="Trebuchet MS"/>
          <w:sz w:val="20"/>
          <w:szCs w:val="20"/>
        </w:rPr>
        <w:t xml:space="preserve">Zamawiający wymaga, aby decyzje administracyjne były odbierane przez przedstawiciela                    </w:t>
      </w:r>
      <w:r w:rsidR="00E02089" w:rsidRPr="00FE48C1">
        <w:rPr>
          <w:rFonts w:ascii="Trebuchet MS" w:hAnsi="Trebuchet MS" w:cs="Trebuchet MS"/>
          <w:sz w:val="20"/>
          <w:szCs w:val="20"/>
        </w:rPr>
        <w:t xml:space="preserve">Wykonawcy </w:t>
      </w:r>
      <w:r w:rsidRPr="00FE48C1">
        <w:rPr>
          <w:rFonts w:ascii="Trebuchet MS" w:hAnsi="Trebuchet MS" w:cs="Trebuchet MS"/>
          <w:sz w:val="20"/>
          <w:szCs w:val="20"/>
        </w:rPr>
        <w:t>w siedzibie Miejskiego Ośrodka Pomocy Społecznej c</w:t>
      </w:r>
      <w:r w:rsidRPr="00FE48C1">
        <w:rPr>
          <w:rFonts w:ascii="Trebuchet MS" w:hAnsi="Trebuchet MS" w:cs="Trebuchet MS"/>
          <w:bCs/>
          <w:sz w:val="20"/>
          <w:szCs w:val="20"/>
        </w:rPr>
        <w:t xml:space="preserve">o najmniej 1 raz w tygodniu. </w:t>
      </w:r>
    </w:p>
    <w:p w:rsidR="00696235" w:rsidRPr="00FE48C1" w:rsidRDefault="00696235" w:rsidP="00C362B9">
      <w:pPr>
        <w:pStyle w:val="Akapitzlist"/>
        <w:numPr>
          <w:ilvl w:val="0"/>
          <w:numId w:val="93"/>
        </w:numPr>
        <w:tabs>
          <w:tab w:val="clear" w:pos="0"/>
        </w:tabs>
        <w:spacing w:after="120" w:line="240" w:lineRule="auto"/>
        <w:ind w:left="426" w:hanging="426"/>
        <w:jc w:val="both"/>
        <w:rPr>
          <w:rFonts w:ascii="Trebuchet MS" w:hAnsi="Trebuchet MS" w:cs="Trebuchet MS"/>
          <w:sz w:val="20"/>
          <w:szCs w:val="20"/>
        </w:rPr>
      </w:pPr>
      <w:r w:rsidRPr="00FE48C1">
        <w:rPr>
          <w:rFonts w:ascii="Trebuchet MS" w:hAnsi="Trebuchet MS" w:cs="Trebuchet MS"/>
          <w:bCs/>
          <w:sz w:val="20"/>
          <w:szCs w:val="20"/>
        </w:rPr>
        <w:t>Zamawiający uprawniony jest do przeprowadzania okresowej kontroli jakości świadczonych u</w:t>
      </w:r>
      <w:r w:rsidRPr="00FE48C1">
        <w:rPr>
          <w:rFonts w:ascii="Trebuchet MS" w:hAnsi="Trebuchet MS" w:cs="Trebuchet MS"/>
          <w:sz w:val="20"/>
          <w:szCs w:val="20"/>
        </w:rPr>
        <w:t>sług w miejscu ich wykonywania.</w:t>
      </w:r>
    </w:p>
    <w:p w:rsidR="00696235" w:rsidRPr="00FE48C1" w:rsidRDefault="00696235" w:rsidP="00C362B9">
      <w:pPr>
        <w:pStyle w:val="Akapitzlist"/>
        <w:numPr>
          <w:ilvl w:val="0"/>
          <w:numId w:val="93"/>
        </w:numPr>
        <w:tabs>
          <w:tab w:val="clear" w:pos="0"/>
        </w:tabs>
        <w:spacing w:after="120" w:line="240" w:lineRule="auto"/>
        <w:ind w:left="426" w:hanging="426"/>
        <w:jc w:val="both"/>
        <w:rPr>
          <w:rFonts w:ascii="Trebuchet MS" w:hAnsi="Trebuchet MS" w:cs="Trebuchet MS"/>
          <w:sz w:val="20"/>
          <w:szCs w:val="20"/>
        </w:rPr>
      </w:pPr>
      <w:r w:rsidRPr="00FE48C1">
        <w:rPr>
          <w:rFonts w:ascii="Trebuchet MS" w:hAnsi="Trebuchet MS" w:cs="Trebuchet MS"/>
          <w:sz w:val="20"/>
          <w:szCs w:val="20"/>
        </w:rPr>
        <w:t>Wykonawca zobowiązany będzie do:</w:t>
      </w:r>
    </w:p>
    <w:p w:rsidR="00696235" w:rsidRPr="00FE48C1" w:rsidRDefault="00696235" w:rsidP="00B10630">
      <w:pPr>
        <w:pStyle w:val="Akapitzlist"/>
        <w:numPr>
          <w:ilvl w:val="0"/>
          <w:numId w:val="95"/>
        </w:numPr>
        <w:tabs>
          <w:tab w:val="left" w:pos="363"/>
        </w:tabs>
        <w:spacing w:after="120" w:line="240" w:lineRule="auto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 w:rsidRPr="00FE48C1">
        <w:rPr>
          <w:rFonts w:ascii="Trebuchet MS" w:hAnsi="Trebuchet MS" w:cs="Trebuchet MS"/>
          <w:sz w:val="20"/>
          <w:szCs w:val="20"/>
        </w:rPr>
        <w:t>ewidencjonowania czasu pracy opiekunów w karcie pracy (zgodnie ze wzorem stanowiącym załącznik nr 1 do wzoru umowy);</w:t>
      </w:r>
    </w:p>
    <w:p w:rsidR="00696235" w:rsidRPr="00FE48C1" w:rsidRDefault="00696235" w:rsidP="00B10630">
      <w:pPr>
        <w:pStyle w:val="Akapitzlist"/>
        <w:numPr>
          <w:ilvl w:val="0"/>
          <w:numId w:val="95"/>
        </w:numPr>
        <w:tabs>
          <w:tab w:val="left" w:pos="363"/>
        </w:tabs>
        <w:spacing w:after="120" w:line="240" w:lineRule="auto"/>
        <w:ind w:left="737"/>
        <w:contextualSpacing w:val="0"/>
        <w:jc w:val="both"/>
        <w:rPr>
          <w:rFonts w:ascii="Trebuchet MS" w:hAnsi="Trebuchet MS" w:cs="Trebuchet MS"/>
          <w:iCs/>
          <w:sz w:val="20"/>
          <w:szCs w:val="20"/>
        </w:rPr>
      </w:pPr>
      <w:r w:rsidRPr="00FE48C1">
        <w:rPr>
          <w:rFonts w:ascii="Trebuchet MS" w:hAnsi="Trebuchet MS" w:cs="Trebuchet MS"/>
          <w:sz w:val="20"/>
          <w:szCs w:val="20"/>
        </w:rPr>
        <w:t>złożenia wraz z rachunkiem/fakturą w siedzibie Zamawiającego zestawienia faktycznie wykonanych usług u poszczególnych osób wraz z wykazem imiennym opiekunów świadczących te usługi (zgodnie ze wzorem stanowiącym załącznik nr 2 do ogłoszenia).</w:t>
      </w:r>
      <w:r w:rsidRPr="00FE48C1">
        <w:rPr>
          <w:rFonts w:ascii="Trebuchet MS" w:hAnsi="Trebuchet MS" w:cs="Trebuchet MS"/>
          <w:iCs/>
          <w:sz w:val="20"/>
          <w:szCs w:val="20"/>
        </w:rPr>
        <w:t xml:space="preserve"> </w:t>
      </w:r>
    </w:p>
    <w:p w:rsidR="00696235" w:rsidRPr="0091114F" w:rsidRDefault="0091114F" w:rsidP="0091114F">
      <w:pPr>
        <w:spacing w:after="120" w:line="240" w:lineRule="auto"/>
        <w:jc w:val="both"/>
        <w:rPr>
          <w:rFonts w:ascii="Trebuchet MS" w:hAnsi="Trebuchet MS" w:cs="Trebuchet MS"/>
          <w:sz w:val="20"/>
          <w:szCs w:val="20"/>
        </w:rPr>
      </w:pPr>
      <w:r w:rsidRPr="00FE48C1">
        <w:rPr>
          <w:rFonts w:ascii="Trebuchet MS" w:hAnsi="Trebuchet MS" w:cs="Trebuchet MS"/>
          <w:iCs/>
          <w:sz w:val="20"/>
          <w:szCs w:val="20"/>
        </w:rPr>
        <w:t>13.</w:t>
      </w:r>
      <w:r>
        <w:rPr>
          <w:rFonts w:ascii="Trebuchet MS" w:hAnsi="Trebuchet MS" w:cs="Trebuchet MS"/>
          <w:iCs/>
          <w:sz w:val="20"/>
          <w:szCs w:val="20"/>
        </w:rPr>
        <w:t xml:space="preserve"> </w:t>
      </w:r>
      <w:r w:rsidR="00E02089" w:rsidRPr="0091114F">
        <w:rPr>
          <w:rFonts w:ascii="Trebuchet MS" w:hAnsi="Trebuchet MS" w:cs="Trebuchet MS"/>
          <w:iCs/>
          <w:sz w:val="20"/>
          <w:szCs w:val="20"/>
        </w:rPr>
        <w:t>Wykonawca</w:t>
      </w:r>
      <w:r w:rsidR="00696235" w:rsidRPr="0091114F">
        <w:rPr>
          <w:rFonts w:ascii="Trebuchet MS" w:hAnsi="Trebuchet MS" w:cs="Trebuchet MS"/>
          <w:iCs/>
          <w:sz w:val="20"/>
          <w:szCs w:val="20"/>
        </w:rPr>
        <w:t xml:space="preserve"> będzie ponosił pełną odpowiedzialność za wszelkie szkody wyrządzone przez                    </w:t>
      </w:r>
      <w:r>
        <w:rPr>
          <w:rFonts w:ascii="Trebuchet MS" w:hAnsi="Trebuchet MS" w:cs="Trebuchet MS"/>
          <w:iCs/>
          <w:sz w:val="20"/>
          <w:szCs w:val="20"/>
        </w:rPr>
        <w:t xml:space="preserve">   </w:t>
      </w:r>
      <w:r>
        <w:rPr>
          <w:rFonts w:ascii="Trebuchet MS" w:hAnsi="Trebuchet MS" w:cs="Trebuchet MS"/>
          <w:iCs/>
          <w:sz w:val="20"/>
          <w:szCs w:val="20"/>
        </w:rPr>
        <w:br/>
        <w:t xml:space="preserve">       </w:t>
      </w:r>
      <w:r w:rsidR="00696235" w:rsidRPr="0091114F">
        <w:rPr>
          <w:rFonts w:ascii="Trebuchet MS" w:hAnsi="Trebuchet MS" w:cs="Trebuchet MS"/>
          <w:iCs/>
          <w:sz w:val="20"/>
          <w:szCs w:val="20"/>
        </w:rPr>
        <w:t>kadrę Wykonawcy osobom trzecim w szczególności podopiecznym lub w ich mieniu.</w:t>
      </w:r>
    </w:p>
    <w:p w:rsidR="00E02089" w:rsidRPr="0091114F" w:rsidRDefault="0091114F" w:rsidP="0091114F">
      <w:pPr>
        <w:spacing w:after="120" w:line="240" w:lineRule="auto"/>
        <w:jc w:val="both"/>
        <w:rPr>
          <w:rFonts w:ascii="Trebuchet MS" w:hAnsi="Trebuchet MS" w:cs="Trebuchet MS"/>
          <w:iCs/>
          <w:sz w:val="20"/>
          <w:szCs w:val="20"/>
        </w:rPr>
      </w:pPr>
      <w:r>
        <w:rPr>
          <w:rFonts w:ascii="Trebuchet MS" w:hAnsi="Trebuchet MS" w:cs="Trebuchet MS"/>
          <w:iCs/>
          <w:sz w:val="20"/>
          <w:szCs w:val="20"/>
        </w:rPr>
        <w:t xml:space="preserve">14.  </w:t>
      </w:r>
      <w:r w:rsidR="00E02089" w:rsidRPr="0091114F">
        <w:rPr>
          <w:rFonts w:ascii="Trebuchet MS" w:hAnsi="Trebuchet MS" w:cs="Trebuchet MS"/>
          <w:iCs/>
          <w:sz w:val="20"/>
          <w:szCs w:val="20"/>
        </w:rPr>
        <w:t xml:space="preserve">Wykonawca przed rozpoczęciem świadczenia usług zawrze z Zamawiającym umowę powierzenia </w:t>
      </w:r>
      <w:r>
        <w:rPr>
          <w:rFonts w:ascii="Trebuchet MS" w:hAnsi="Trebuchet MS" w:cs="Trebuchet MS"/>
          <w:iCs/>
          <w:sz w:val="20"/>
          <w:szCs w:val="20"/>
        </w:rPr>
        <w:t xml:space="preserve">   </w:t>
      </w:r>
      <w:r>
        <w:rPr>
          <w:rFonts w:ascii="Trebuchet MS" w:hAnsi="Trebuchet MS" w:cs="Trebuchet MS"/>
          <w:iCs/>
          <w:sz w:val="20"/>
          <w:szCs w:val="20"/>
        </w:rPr>
        <w:br/>
        <w:t xml:space="preserve">       </w:t>
      </w:r>
      <w:r w:rsidR="00E02089" w:rsidRPr="0091114F">
        <w:rPr>
          <w:rFonts w:ascii="Trebuchet MS" w:hAnsi="Trebuchet MS" w:cs="Trebuchet MS"/>
          <w:iCs/>
          <w:sz w:val="20"/>
          <w:szCs w:val="20"/>
        </w:rPr>
        <w:t xml:space="preserve">przetwarzania danych osobowych, zgodną ze wzorem stanowiącym załącznik nr 6 do Ogłoszenia </w:t>
      </w:r>
      <w:r>
        <w:rPr>
          <w:rFonts w:ascii="Trebuchet MS" w:hAnsi="Trebuchet MS" w:cs="Trebuchet MS"/>
          <w:iCs/>
          <w:sz w:val="20"/>
          <w:szCs w:val="20"/>
        </w:rPr>
        <w:t xml:space="preserve">  </w:t>
      </w:r>
      <w:r>
        <w:rPr>
          <w:rFonts w:ascii="Trebuchet MS" w:hAnsi="Trebuchet MS" w:cs="Trebuchet MS"/>
          <w:iCs/>
          <w:sz w:val="20"/>
          <w:szCs w:val="20"/>
        </w:rPr>
        <w:br/>
        <w:t xml:space="preserve">       </w:t>
      </w:r>
      <w:r w:rsidR="00E02089" w:rsidRPr="0091114F">
        <w:rPr>
          <w:rFonts w:ascii="Trebuchet MS" w:hAnsi="Trebuchet MS" w:cs="Trebuchet MS"/>
          <w:iCs/>
          <w:sz w:val="20"/>
          <w:szCs w:val="20"/>
        </w:rPr>
        <w:t>o zamówieniu.</w:t>
      </w:r>
    </w:p>
    <w:p w:rsidR="00595C6A" w:rsidRDefault="00595C6A" w:rsidP="00696235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b/>
          <w:sz w:val="24"/>
          <w:szCs w:val="24"/>
        </w:rPr>
      </w:pPr>
    </w:p>
    <w:p w:rsidR="00143A6A" w:rsidRPr="0072219C" w:rsidRDefault="004D0869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§ 3</w:t>
      </w:r>
    </w:p>
    <w:p w:rsidR="00143A6A" w:rsidRPr="0072219C" w:rsidRDefault="004D0869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 w:cs="Trebuchet MS"/>
          <w:b/>
          <w:sz w:val="20"/>
          <w:szCs w:val="20"/>
        </w:rPr>
      </w:pPr>
      <w:r w:rsidRPr="0072219C">
        <w:rPr>
          <w:rFonts w:ascii="Trebuchet MS" w:hAnsi="Trebuchet MS" w:cs="Trebuchet MS"/>
          <w:b/>
          <w:sz w:val="20"/>
          <w:szCs w:val="20"/>
        </w:rPr>
        <w:t>OKRES OBOWIĄZYWANIA UMOWY</w:t>
      </w:r>
    </w:p>
    <w:p w:rsidR="000D300F" w:rsidRDefault="000D300F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 w:cs="Trebuchet MS"/>
          <w:sz w:val="20"/>
          <w:szCs w:val="20"/>
        </w:rPr>
      </w:pPr>
    </w:p>
    <w:p w:rsidR="004D0869" w:rsidRPr="0072219C" w:rsidRDefault="004D0869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 w:cs="Trebuchet MS"/>
          <w:b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 xml:space="preserve">Niniejsza umowa zostaje zawarta na czas określony, tj.: od    …................... do 31.12.2019r. </w:t>
      </w:r>
    </w:p>
    <w:p w:rsidR="00595C6A" w:rsidRDefault="00595C6A" w:rsidP="0072219C">
      <w:pPr>
        <w:pStyle w:val="NormalnyWeb"/>
        <w:spacing w:before="0" w:beforeAutospacing="0" w:after="0" w:line="300" w:lineRule="exact"/>
        <w:ind w:left="360"/>
        <w:jc w:val="center"/>
        <w:rPr>
          <w:rFonts w:ascii="Trebuchet MS" w:hAnsi="Trebuchet MS" w:cs="Trebuchet MS"/>
          <w:b/>
          <w:sz w:val="20"/>
          <w:szCs w:val="20"/>
        </w:rPr>
      </w:pPr>
    </w:p>
    <w:p w:rsidR="004D0869" w:rsidRPr="0072219C" w:rsidRDefault="004D0869" w:rsidP="0072219C">
      <w:pPr>
        <w:pStyle w:val="NormalnyWeb"/>
        <w:spacing w:before="0" w:beforeAutospacing="0" w:after="0" w:line="300" w:lineRule="exact"/>
        <w:jc w:val="center"/>
        <w:rPr>
          <w:rFonts w:ascii="Trebuchet MS" w:hAnsi="Trebuchet MS" w:cs="Trebuchet MS"/>
          <w:b/>
          <w:sz w:val="20"/>
          <w:szCs w:val="20"/>
        </w:rPr>
      </w:pPr>
      <w:r w:rsidRPr="0072219C">
        <w:rPr>
          <w:rFonts w:ascii="Trebuchet MS" w:hAnsi="Trebuchet MS" w:cs="Trebuchet MS"/>
          <w:b/>
          <w:sz w:val="20"/>
          <w:szCs w:val="20"/>
        </w:rPr>
        <w:t>§ 4</w:t>
      </w:r>
    </w:p>
    <w:p w:rsidR="004D0869" w:rsidRPr="0072219C" w:rsidRDefault="004D0869" w:rsidP="0072219C">
      <w:pPr>
        <w:pStyle w:val="NormalnyWeb"/>
        <w:spacing w:before="0" w:beforeAutospacing="0" w:after="0" w:line="300" w:lineRule="exact"/>
        <w:jc w:val="center"/>
        <w:rPr>
          <w:rFonts w:ascii="Trebuchet MS" w:hAnsi="Trebuchet MS" w:cs="Trebuchet MS"/>
          <w:b/>
          <w:sz w:val="20"/>
          <w:szCs w:val="20"/>
        </w:rPr>
      </w:pPr>
      <w:r w:rsidRPr="0072219C">
        <w:rPr>
          <w:rFonts w:ascii="Trebuchet MS" w:hAnsi="Trebuchet MS" w:cs="Trebuchet MS"/>
          <w:b/>
          <w:sz w:val="20"/>
          <w:szCs w:val="20"/>
        </w:rPr>
        <w:lastRenderedPageBreak/>
        <w:t>WYNAGRODZENIE WYKONAWCY</w:t>
      </w:r>
    </w:p>
    <w:p w:rsidR="00143A6A" w:rsidRPr="0072219C" w:rsidRDefault="00143A6A" w:rsidP="0072219C">
      <w:pPr>
        <w:pStyle w:val="NormalnyWeb"/>
        <w:spacing w:before="0" w:beforeAutospacing="0" w:after="0" w:line="300" w:lineRule="exact"/>
        <w:ind w:left="360"/>
        <w:jc w:val="center"/>
        <w:rPr>
          <w:rFonts w:ascii="Trebuchet MS" w:hAnsi="Trebuchet MS" w:cs="Trebuchet MS"/>
          <w:b/>
          <w:sz w:val="20"/>
          <w:szCs w:val="20"/>
        </w:rPr>
      </w:pPr>
    </w:p>
    <w:p w:rsidR="00D75C90" w:rsidRPr="0072219C" w:rsidRDefault="00143A6A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1. </w:t>
      </w:r>
      <w:r w:rsidR="00D75C90" w:rsidRPr="0072219C">
        <w:rPr>
          <w:rFonts w:ascii="Trebuchet MS" w:hAnsi="Trebuchet MS"/>
          <w:sz w:val="20"/>
          <w:szCs w:val="20"/>
        </w:rPr>
        <w:t>Wynagrodzenie Wykonawcy ustalone zostało w przeprowadzonym postępowaniu i wynosi:</w:t>
      </w:r>
    </w:p>
    <w:p w:rsidR="00D75C90" w:rsidRPr="0072219C" w:rsidRDefault="00D75C90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za </w:t>
      </w:r>
      <w:r w:rsidR="003D6BF7">
        <w:rPr>
          <w:rFonts w:ascii="Trebuchet MS" w:hAnsi="Trebuchet MS"/>
          <w:sz w:val="20"/>
          <w:szCs w:val="20"/>
        </w:rPr>
        <w:t xml:space="preserve">świadczenie </w:t>
      </w:r>
      <w:r w:rsidRPr="0072219C">
        <w:rPr>
          <w:rFonts w:ascii="Trebuchet MS" w:hAnsi="Trebuchet MS"/>
          <w:sz w:val="20"/>
          <w:szCs w:val="20"/>
        </w:rPr>
        <w:t>usług</w:t>
      </w:r>
      <w:r w:rsidR="003D6BF7">
        <w:rPr>
          <w:rFonts w:ascii="Trebuchet MS" w:hAnsi="Trebuchet MS"/>
          <w:sz w:val="20"/>
          <w:szCs w:val="20"/>
        </w:rPr>
        <w:t xml:space="preserve"> opiekuńczych</w:t>
      </w:r>
      <w:r w:rsidRPr="0072219C">
        <w:rPr>
          <w:rFonts w:ascii="Trebuchet MS" w:hAnsi="Trebuchet MS"/>
          <w:sz w:val="20"/>
          <w:szCs w:val="20"/>
        </w:rPr>
        <w:t xml:space="preserve"> w miejscu zamieszkania ……………zł</w:t>
      </w:r>
      <w:r w:rsidR="00132029">
        <w:rPr>
          <w:rFonts w:ascii="Trebuchet MS" w:hAnsi="Trebuchet MS"/>
          <w:sz w:val="20"/>
          <w:szCs w:val="20"/>
        </w:rPr>
        <w:t xml:space="preserve"> brutto</w:t>
      </w:r>
      <w:r w:rsidRPr="0072219C">
        <w:rPr>
          <w:rFonts w:ascii="Trebuchet MS" w:hAnsi="Trebuchet MS"/>
          <w:sz w:val="20"/>
          <w:szCs w:val="20"/>
        </w:rPr>
        <w:t xml:space="preserve"> /słownie: / za jedna godzinę świadczonej usługi,</w:t>
      </w:r>
    </w:p>
    <w:p w:rsidR="00D75C90" w:rsidRPr="0072219C" w:rsidRDefault="00D75C90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2. Zamawiający zastrzega, że wydatki z tytułu w/w usług realizowane będą do kwoty brutto</w:t>
      </w:r>
      <w:r w:rsidR="000D300F">
        <w:rPr>
          <w:rFonts w:ascii="Trebuchet MS" w:hAnsi="Trebuchet MS"/>
          <w:sz w:val="20"/>
          <w:szCs w:val="20"/>
        </w:rPr>
        <w:t>:</w:t>
      </w:r>
    </w:p>
    <w:p w:rsidR="00D75C90" w:rsidRPr="0072219C" w:rsidRDefault="00D75C90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...........................................................................................................................</w:t>
      </w:r>
    </w:p>
    <w:p w:rsidR="004D0869" w:rsidRPr="0072219C" w:rsidRDefault="00D75C90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3. </w:t>
      </w:r>
      <w:r w:rsidR="003D6BF7">
        <w:rPr>
          <w:rFonts w:ascii="Trebuchet MS" w:hAnsi="Trebuchet MS"/>
          <w:sz w:val="20"/>
          <w:szCs w:val="20"/>
        </w:rPr>
        <w:t>W</w:t>
      </w:r>
      <w:r w:rsidRPr="0072219C">
        <w:rPr>
          <w:rFonts w:ascii="Trebuchet MS" w:hAnsi="Trebuchet MS"/>
          <w:sz w:val="20"/>
          <w:szCs w:val="20"/>
        </w:rPr>
        <w:t xml:space="preserve">ynagrodzenie Wykonawcy zależne jest od liczby godzin świadczonych usług </w:t>
      </w:r>
      <w:r w:rsidR="003D6BF7">
        <w:rPr>
          <w:rFonts w:ascii="Trebuchet MS" w:hAnsi="Trebuchet MS"/>
          <w:sz w:val="20"/>
          <w:szCs w:val="20"/>
        </w:rPr>
        <w:t>opiekuńczych</w:t>
      </w:r>
      <w:r w:rsidR="00C362B9">
        <w:rPr>
          <w:rFonts w:ascii="Trebuchet MS" w:hAnsi="Trebuchet MS"/>
          <w:sz w:val="20"/>
          <w:szCs w:val="20"/>
        </w:rPr>
        <w:t xml:space="preserve">                 </w:t>
      </w:r>
      <w:r w:rsidRPr="0072219C">
        <w:rPr>
          <w:rFonts w:ascii="Trebuchet MS" w:hAnsi="Trebuchet MS"/>
          <w:sz w:val="20"/>
          <w:szCs w:val="20"/>
        </w:rPr>
        <w:t xml:space="preserve"> w miesiącu</w:t>
      </w:r>
      <w:r w:rsidR="003D6BF7">
        <w:rPr>
          <w:rFonts w:ascii="Trebuchet MS" w:hAnsi="Trebuchet MS"/>
          <w:sz w:val="20"/>
          <w:szCs w:val="20"/>
        </w:rPr>
        <w:t xml:space="preserve"> grudniu</w:t>
      </w:r>
      <w:r w:rsidRPr="0072219C">
        <w:rPr>
          <w:rFonts w:ascii="Trebuchet MS" w:hAnsi="Trebuchet MS"/>
          <w:sz w:val="20"/>
          <w:szCs w:val="20"/>
        </w:rPr>
        <w:t xml:space="preserve">, rozliczonych na zasadach określonych w § </w:t>
      </w:r>
      <w:r w:rsidR="00260C76" w:rsidRPr="0072219C">
        <w:rPr>
          <w:rFonts w:ascii="Trebuchet MS" w:hAnsi="Trebuchet MS"/>
          <w:sz w:val="20"/>
          <w:szCs w:val="20"/>
        </w:rPr>
        <w:t>5</w:t>
      </w:r>
      <w:r w:rsidRPr="0072219C">
        <w:rPr>
          <w:rFonts w:ascii="Trebuchet MS" w:hAnsi="Trebuchet MS"/>
          <w:sz w:val="20"/>
          <w:szCs w:val="20"/>
        </w:rPr>
        <w:t xml:space="preserve"> niniejszej umowy.</w:t>
      </w:r>
    </w:p>
    <w:p w:rsidR="00C362B9" w:rsidRDefault="00C362B9" w:rsidP="0072219C">
      <w:pPr>
        <w:pStyle w:val="NormalnyWeb"/>
        <w:spacing w:before="0" w:beforeAutospacing="0" w:after="0" w:line="300" w:lineRule="exact"/>
        <w:ind w:left="360"/>
        <w:jc w:val="center"/>
        <w:rPr>
          <w:rFonts w:ascii="Trebuchet MS" w:hAnsi="Trebuchet MS" w:cs="Trebuchet MS"/>
          <w:b/>
          <w:sz w:val="20"/>
          <w:szCs w:val="20"/>
        </w:rPr>
      </w:pPr>
    </w:p>
    <w:p w:rsidR="00143A6A" w:rsidRPr="0072219C" w:rsidRDefault="00143A6A" w:rsidP="0072219C">
      <w:pPr>
        <w:pStyle w:val="NormalnyWeb"/>
        <w:spacing w:before="0" w:beforeAutospacing="0" w:after="0" w:line="300" w:lineRule="exact"/>
        <w:ind w:left="360"/>
        <w:jc w:val="center"/>
        <w:rPr>
          <w:rFonts w:ascii="Trebuchet MS" w:hAnsi="Trebuchet MS" w:cs="Trebuchet MS"/>
          <w:b/>
          <w:sz w:val="20"/>
          <w:szCs w:val="20"/>
        </w:rPr>
      </w:pPr>
      <w:r w:rsidRPr="0072219C">
        <w:rPr>
          <w:rFonts w:ascii="Trebuchet MS" w:hAnsi="Trebuchet MS" w:cs="Trebuchet MS"/>
          <w:b/>
          <w:sz w:val="20"/>
          <w:szCs w:val="20"/>
        </w:rPr>
        <w:t>§ 5</w:t>
      </w:r>
    </w:p>
    <w:p w:rsidR="00C362B9" w:rsidRDefault="00143A6A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hAnsi="Trebuchet MS"/>
          <w:b/>
          <w:sz w:val="20"/>
          <w:szCs w:val="20"/>
        </w:rPr>
        <w:t>WARUNKI PŁATNOŚCI</w:t>
      </w:r>
    </w:p>
    <w:p w:rsidR="00C362B9" w:rsidRDefault="00C362B9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C362B9" w:rsidRPr="00B10630" w:rsidRDefault="00C362B9" w:rsidP="00B10630">
      <w:pPr>
        <w:pStyle w:val="Akapitzlist"/>
        <w:numPr>
          <w:ilvl w:val="0"/>
          <w:numId w:val="96"/>
        </w:numPr>
        <w:jc w:val="both"/>
      </w:pPr>
      <w:r w:rsidRPr="00C362B9">
        <w:rPr>
          <w:rFonts w:ascii="Trebuchet MS" w:hAnsi="Trebuchet MS"/>
          <w:sz w:val="20"/>
          <w:szCs w:val="20"/>
        </w:rPr>
        <w:t xml:space="preserve">Strony ustalają, że Wykonawca wystawi i dostarczy rachunek lub fakturę VAT do dnia 31.12.2019r. na podstawie faktycznie przepracowanych godzin usług opiekuńczych, zgodnych z dołączonym wykazem. </w:t>
      </w:r>
      <w:r w:rsidRPr="00B10630">
        <w:rPr>
          <w:rFonts w:ascii="Trebuchet MS" w:hAnsi="Trebuchet MS"/>
          <w:sz w:val="20"/>
          <w:szCs w:val="20"/>
        </w:rPr>
        <w:t xml:space="preserve">W wykazie uwzględniony będzie również dzień: 31.12.2019 rok za który Zamawiający zobowiązuje się zapłacić na podstawie prognozowanej ilości usług opiekuńczych. </w:t>
      </w:r>
    </w:p>
    <w:p w:rsidR="00C362B9" w:rsidRPr="00B10630" w:rsidRDefault="00C362B9" w:rsidP="00B10630">
      <w:pPr>
        <w:pStyle w:val="Akapitzlist"/>
        <w:numPr>
          <w:ilvl w:val="0"/>
          <w:numId w:val="96"/>
        </w:numPr>
        <w:jc w:val="both"/>
      </w:pPr>
      <w:r w:rsidRPr="0072219C">
        <w:t>Strony ustalają, że rachunki/ faktury VAT będą</w:t>
      </w:r>
      <w:r>
        <w:t xml:space="preserve"> </w:t>
      </w:r>
      <w:r w:rsidRPr="00B10630">
        <w:rPr>
          <w:rFonts w:ascii="Trebuchet MS" w:hAnsi="Trebuchet MS"/>
          <w:sz w:val="20"/>
          <w:szCs w:val="20"/>
        </w:rPr>
        <w:t>- wystawiane i przesyłane na adres Zamawiającego wskazany w preambule umowy:</w:t>
      </w:r>
    </w:p>
    <w:p w:rsidR="00C362B9" w:rsidRPr="0072219C" w:rsidRDefault="00C362B9" w:rsidP="00B10630">
      <w:pPr>
        <w:pStyle w:val="NormalnyWeb"/>
        <w:spacing w:before="0" w:beforeAutospacing="0" w:after="0" w:line="300" w:lineRule="exact"/>
        <w:ind w:left="720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Miasto Ruda Śląska 41-709 Ruda Śląska, Pl. Jana Pawła II nr 6, NIP 6411005769 - Miejski Ośrodek Pomocy Społecznej ul. Markowej 20, 41-709 Ruda Śląska</w:t>
      </w:r>
    </w:p>
    <w:p w:rsidR="00C362B9" w:rsidRPr="0072219C" w:rsidRDefault="00C362B9" w:rsidP="00B10630">
      <w:pPr>
        <w:pStyle w:val="NormalnyWeb"/>
        <w:numPr>
          <w:ilvl w:val="0"/>
          <w:numId w:val="96"/>
        </w:numPr>
        <w:spacing w:before="0" w:beforeAutospacing="0"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Zamawiający dokona zapłaty za wykonane usługi w terminie do 31.12.2019 rok na rachunek bankowy wskazany w tych dokumentach.</w:t>
      </w:r>
    </w:p>
    <w:p w:rsidR="00C362B9" w:rsidRPr="0072219C" w:rsidRDefault="00C362B9" w:rsidP="00B10630">
      <w:pPr>
        <w:pStyle w:val="NormalnyWeb"/>
        <w:numPr>
          <w:ilvl w:val="0"/>
          <w:numId w:val="96"/>
        </w:numPr>
        <w:spacing w:before="0" w:beforeAutospacing="0"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Za termin dokonania płatności uznaje się dzień </w:t>
      </w:r>
      <w:r>
        <w:rPr>
          <w:rFonts w:ascii="Trebuchet MS" w:hAnsi="Trebuchet MS"/>
          <w:sz w:val="20"/>
          <w:szCs w:val="20"/>
        </w:rPr>
        <w:t>obciążenia</w:t>
      </w:r>
      <w:r w:rsidRPr="0072219C">
        <w:rPr>
          <w:rFonts w:ascii="Trebuchet MS" w:hAnsi="Trebuchet MS"/>
          <w:sz w:val="20"/>
          <w:szCs w:val="20"/>
        </w:rPr>
        <w:t xml:space="preserve"> rachunku bankowego </w:t>
      </w:r>
      <w:r>
        <w:rPr>
          <w:rFonts w:ascii="Trebuchet MS" w:hAnsi="Trebuchet MS"/>
          <w:sz w:val="20"/>
          <w:szCs w:val="20"/>
        </w:rPr>
        <w:t>Zamawiającego</w:t>
      </w:r>
      <w:r w:rsidRPr="0072219C">
        <w:rPr>
          <w:rFonts w:ascii="Trebuchet MS" w:hAnsi="Trebuchet MS"/>
          <w:sz w:val="20"/>
          <w:szCs w:val="20"/>
        </w:rPr>
        <w:t>.</w:t>
      </w:r>
    </w:p>
    <w:p w:rsidR="00C362B9" w:rsidRPr="00B10630" w:rsidRDefault="00C362B9" w:rsidP="00B10630">
      <w:pPr>
        <w:pStyle w:val="NormalnyWeb"/>
        <w:numPr>
          <w:ilvl w:val="0"/>
          <w:numId w:val="96"/>
        </w:numPr>
        <w:spacing w:before="0" w:beforeAutospacing="0"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W przypadku opóźnienia w zapłacie Wykonawca ma prawo do określonych ustawowo odsetek za</w:t>
      </w:r>
      <w:r>
        <w:rPr>
          <w:rFonts w:ascii="Trebuchet MS" w:hAnsi="Trebuchet MS"/>
          <w:sz w:val="20"/>
          <w:szCs w:val="20"/>
        </w:rPr>
        <w:t xml:space="preserve"> </w:t>
      </w:r>
      <w:r w:rsidRPr="00B10630">
        <w:rPr>
          <w:rFonts w:ascii="Trebuchet MS" w:hAnsi="Trebuchet MS"/>
          <w:sz w:val="20"/>
          <w:szCs w:val="20"/>
        </w:rPr>
        <w:t>opóźnienie.</w:t>
      </w:r>
    </w:p>
    <w:p w:rsidR="00C362B9" w:rsidRPr="00B10630" w:rsidRDefault="00C362B9" w:rsidP="00B10630">
      <w:pPr>
        <w:pStyle w:val="NormalnyWeb"/>
        <w:numPr>
          <w:ilvl w:val="0"/>
          <w:numId w:val="96"/>
        </w:numPr>
        <w:spacing w:before="0" w:beforeAutospacing="0" w:after="0" w:line="300" w:lineRule="exact"/>
        <w:jc w:val="both"/>
        <w:rPr>
          <w:rFonts w:ascii="Trebuchet MS" w:hAnsi="Trebuchet MS" w:cs="Arial"/>
          <w:sz w:val="20"/>
          <w:szCs w:val="20"/>
        </w:rPr>
      </w:pPr>
      <w:r w:rsidRPr="007D2FF2">
        <w:rPr>
          <w:rFonts w:ascii="Trebuchet MS" w:hAnsi="Trebuchet MS" w:cs="Arial"/>
          <w:sz w:val="20"/>
          <w:szCs w:val="20"/>
        </w:rPr>
        <w:t>Środki finansowe za wykonanie umowy</w:t>
      </w:r>
      <w:r>
        <w:rPr>
          <w:rFonts w:ascii="Trebuchet MS" w:hAnsi="Trebuchet MS" w:cs="Arial"/>
          <w:sz w:val="20"/>
          <w:szCs w:val="20"/>
        </w:rPr>
        <w:t xml:space="preserve"> zabezpieczone są </w:t>
      </w:r>
      <w:r w:rsidRPr="007D2FF2">
        <w:rPr>
          <w:rFonts w:ascii="Trebuchet MS" w:hAnsi="Trebuchet MS" w:cs="Arial"/>
          <w:sz w:val="20"/>
          <w:szCs w:val="20"/>
        </w:rPr>
        <w:t xml:space="preserve">w </w:t>
      </w:r>
      <w:r>
        <w:rPr>
          <w:rFonts w:ascii="Trebuchet MS" w:hAnsi="Trebuchet MS" w:cs="Arial"/>
          <w:sz w:val="20"/>
          <w:szCs w:val="20"/>
        </w:rPr>
        <w:t xml:space="preserve">budżecie w dziale 852 rozdział </w:t>
      </w:r>
      <w:r w:rsidRPr="007D2FF2">
        <w:rPr>
          <w:rFonts w:ascii="Trebuchet MS" w:hAnsi="Trebuchet MS" w:cs="Arial"/>
          <w:sz w:val="20"/>
          <w:szCs w:val="20"/>
        </w:rPr>
        <w:t>852</w:t>
      </w:r>
      <w:r>
        <w:rPr>
          <w:rFonts w:ascii="Trebuchet MS" w:hAnsi="Trebuchet MS" w:cs="Arial"/>
          <w:sz w:val="20"/>
          <w:szCs w:val="20"/>
        </w:rPr>
        <w:t>28</w:t>
      </w:r>
      <w:r w:rsidRPr="007D2FF2">
        <w:rPr>
          <w:rFonts w:ascii="Trebuchet MS" w:hAnsi="Trebuchet MS" w:cs="Arial"/>
          <w:sz w:val="20"/>
          <w:szCs w:val="20"/>
        </w:rPr>
        <w:t xml:space="preserve"> </w:t>
      </w:r>
      <w:r w:rsidRPr="00B10630">
        <w:rPr>
          <w:rFonts w:ascii="Trebuchet MS" w:hAnsi="Trebuchet MS" w:cs="Arial"/>
          <w:sz w:val="20"/>
          <w:szCs w:val="20"/>
        </w:rPr>
        <w:t>paragrafie 4300 klasyfikacji budżetowej</w:t>
      </w:r>
      <w:r>
        <w:rPr>
          <w:rFonts w:ascii="Trebuchet MS" w:hAnsi="Trebuchet MS" w:cs="Arial"/>
          <w:sz w:val="20"/>
          <w:szCs w:val="20"/>
        </w:rPr>
        <w:t>.</w:t>
      </w:r>
    </w:p>
    <w:p w:rsidR="00E02089" w:rsidRDefault="00E02089" w:rsidP="0072219C">
      <w:pPr>
        <w:pStyle w:val="NormalnyWeb"/>
        <w:spacing w:before="0" w:beforeAutospacing="0" w:after="0" w:line="300" w:lineRule="exact"/>
        <w:ind w:left="360"/>
        <w:jc w:val="center"/>
        <w:rPr>
          <w:rFonts w:ascii="Trebuchet MS" w:hAnsi="Trebuchet MS" w:cs="Trebuchet MS"/>
          <w:b/>
          <w:sz w:val="20"/>
          <w:szCs w:val="20"/>
        </w:rPr>
      </w:pPr>
    </w:p>
    <w:p w:rsidR="00A22197" w:rsidRPr="0072219C" w:rsidRDefault="00A22197" w:rsidP="0072219C">
      <w:pPr>
        <w:pStyle w:val="NormalnyWeb"/>
        <w:spacing w:before="0" w:beforeAutospacing="0" w:after="0" w:line="300" w:lineRule="exact"/>
        <w:ind w:left="360"/>
        <w:jc w:val="center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 w:cs="Trebuchet MS"/>
          <w:b/>
          <w:sz w:val="20"/>
          <w:szCs w:val="20"/>
        </w:rPr>
        <w:t xml:space="preserve">§ </w:t>
      </w:r>
      <w:r w:rsidR="000D300F" w:rsidRPr="0072219C">
        <w:rPr>
          <w:rFonts w:ascii="Trebuchet MS" w:hAnsi="Trebuchet MS"/>
          <w:b/>
          <w:sz w:val="20"/>
          <w:szCs w:val="20"/>
        </w:rPr>
        <w:t>6</w:t>
      </w:r>
    </w:p>
    <w:p w:rsidR="00143A6A" w:rsidRDefault="00A22197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KARY UMOWNE, WYPOWIEDZENIE UMOWY, ODSTĄPIENIE OD UMOWY</w:t>
      </w:r>
    </w:p>
    <w:p w:rsidR="000D300F" w:rsidRPr="0072219C" w:rsidRDefault="000D300F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  <w:b/>
          <w:sz w:val="20"/>
          <w:szCs w:val="20"/>
        </w:rPr>
      </w:pPr>
    </w:p>
    <w:p w:rsidR="00060E6E" w:rsidRPr="0072219C" w:rsidRDefault="00060E6E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1. </w:t>
      </w:r>
      <w:r w:rsidR="0018447D" w:rsidRPr="0018447D">
        <w:rPr>
          <w:rFonts w:ascii="Trebuchet MS" w:hAnsi="Trebuchet MS"/>
          <w:sz w:val="20"/>
          <w:szCs w:val="20"/>
        </w:rPr>
        <w:t>Zamawiający może obciążyć Wykonawcę karą umowną</w:t>
      </w:r>
      <w:r w:rsidR="0018447D" w:rsidRPr="0072219C" w:rsidDel="0018447D">
        <w:rPr>
          <w:rFonts w:ascii="Trebuchet MS" w:hAnsi="Trebuchet MS"/>
          <w:sz w:val="20"/>
          <w:szCs w:val="20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>:</w:t>
      </w:r>
    </w:p>
    <w:p w:rsidR="00060E6E" w:rsidRPr="0072219C" w:rsidRDefault="0018447D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-</w:t>
      </w:r>
      <w:r w:rsidR="00060E6E" w:rsidRPr="0072219C">
        <w:rPr>
          <w:rFonts w:ascii="Trebuchet MS" w:hAnsi="Trebuchet MS"/>
          <w:sz w:val="20"/>
          <w:szCs w:val="20"/>
        </w:rPr>
        <w:t xml:space="preserve"> w wysokości</w:t>
      </w:r>
      <w:r w:rsidR="008C6227">
        <w:rPr>
          <w:rFonts w:ascii="Trebuchet MS" w:hAnsi="Trebuchet MS"/>
          <w:sz w:val="20"/>
          <w:szCs w:val="20"/>
        </w:rPr>
        <w:t xml:space="preserve"> </w:t>
      </w:r>
      <w:r w:rsidR="00C362B9">
        <w:rPr>
          <w:rFonts w:ascii="Trebuchet MS" w:hAnsi="Trebuchet MS"/>
          <w:sz w:val="20"/>
          <w:szCs w:val="20"/>
        </w:rPr>
        <w:t>20</w:t>
      </w:r>
      <w:r w:rsidR="008C6227">
        <w:rPr>
          <w:rFonts w:ascii="Trebuchet MS" w:hAnsi="Trebuchet MS"/>
          <w:sz w:val="20"/>
          <w:szCs w:val="20"/>
        </w:rPr>
        <w:t>00</w:t>
      </w:r>
      <w:r w:rsidR="00060E6E" w:rsidRPr="0072219C">
        <w:rPr>
          <w:rFonts w:ascii="Trebuchet MS" w:hAnsi="Trebuchet MS"/>
          <w:sz w:val="20"/>
          <w:szCs w:val="20"/>
        </w:rPr>
        <w:t xml:space="preserve"> zł </w:t>
      </w:r>
      <w:r>
        <w:rPr>
          <w:rFonts w:ascii="Trebuchet MS" w:hAnsi="Trebuchet MS"/>
          <w:sz w:val="20"/>
          <w:szCs w:val="20"/>
        </w:rPr>
        <w:t xml:space="preserve">w przypadku, </w:t>
      </w:r>
      <w:r w:rsidR="00060E6E" w:rsidRPr="0072219C">
        <w:rPr>
          <w:rFonts w:ascii="Trebuchet MS" w:hAnsi="Trebuchet MS"/>
          <w:sz w:val="20"/>
          <w:szCs w:val="20"/>
        </w:rPr>
        <w:t>gdy Zamawiający odstąpi od umowy z powodu okoliczności, za które odpowiada Wykonawca;</w:t>
      </w:r>
    </w:p>
    <w:p w:rsidR="0018447D" w:rsidRDefault="000823E3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72219C">
        <w:rPr>
          <w:rFonts w:ascii="Trebuchet MS" w:hAnsi="Trebuchet MS" w:cs="Arial"/>
          <w:color w:val="000000"/>
          <w:sz w:val="20"/>
          <w:szCs w:val="20"/>
        </w:rPr>
        <w:t xml:space="preserve">- </w:t>
      </w:r>
      <w:r w:rsidR="0018447D">
        <w:rPr>
          <w:rFonts w:ascii="Trebuchet MS" w:hAnsi="Trebuchet MS" w:cs="Arial"/>
          <w:color w:val="000000"/>
          <w:sz w:val="20"/>
          <w:szCs w:val="20"/>
        </w:rPr>
        <w:t xml:space="preserve">w wysokości </w:t>
      </w:r>
      <w:r w:rsidR="008C6227">
        <w:rPr>
          <w:rFonts w:ascii="Trebuchet MS" w:hAnsi="Trebuchet MS" w:cs="Arial"/>
          <w:color w:val="000000"/>
          <w:sz w:val="20"/>
          <w:szCs w:val="20"/>
        </w:rPr>
        <w:t xml:space="preserve">500 </w:t>
      </w:r>
      <w:r w:rsidR="0018447D" w:rsidRPr="0018447D">
        <w:rPr>
          <w:rFonts w:ascii="Trebuchet MS" w:hAnsi="Trebuchet MS" w:cs="Arial"/>
          <w:color w:val="000000"/>
          <w:sz w:val="20"/>
          <w:szCs w:val="20"/>
        </w:rPr>
        <w:t xml:space="preserve">zł </w:t>
      </w:r>
      <w:r w:rsidR="0018447D">
        <w:rPr>
          <w:rFonts w:ascii="Trebuchet MS" w:hAnsi="Trebuchet MS" w:cs="Arial"/>
          <w:color w:val="000000"/>
          <w:sz w:val="20"/>
          <w:szCs w:val="20"/>
        </w:rPr>
        <w:t>w</w:t>
      </w:r>
      <w:r w:rsidRPr="0072219C">
        <w:rPr>
          <w:rFonts w:ascii="Trebuchet MS" w:hAnsi="Trebuchet MS" w:cs="Arial"/>
          <w:color w:val="000000"/>
          <w:sz w:val="20"/>
          <w:szCs w:val="20"/>
        </w:rPr>
        <w:t xml:space="preserve"> przypadku</w:t>
      </w:r>
      <w:r w:rsidR="0018447D">
        <w:rPr>
          <w:rFonts w:ascii="Trebuchet MS" w:hAnsi="Trebuchet MS" w:cs="Arial"/>
          <w:color w:val="000000"/>
          <w:sz w:val="20"/>
          <w:szCs w:val="20"/>
        </w:rPr>
        <w:t>,</w:t>
      </w:r>
      <w:r w:rsidRPr="0072219C">
        <w:rPr>
          <w:rFonts w:ascii="Trebuchet MS" w:hAnsi="Trebuchet MS" w:cs="Arial"/>
          <w:color w:val="000000"/>
          <w:sz w:val="20"/>
          <w:szCs w:val="20"/>
        </w:rPr>
        <w:t xml:space="preserve"> gdy Zamawiający stwierdzi, iż Wykonawca </w:t>
      </w:r>
      <w:r w:rsidR="0018447D">
        <w:rPr>
          <w:rFonts w:ascii="Trebuchet MS" w:hAnsi="Trebuchet MS" w:cs="Arial"/>
          <w:color w:val="000000"/>
          <w:sz w:val="20"/>
          <w:szCs w:val="20"/>
        </w:rPr>
        <w:t>nie świadczy usług opiekuńczych w</w:t>
      </w:r>
      <w:r w:rsidRPr="0072219C">
        <w:rPr>
          <w:rFonts w:ascii="Trebuchet MS" w:hAnsi="Trebuchet MS" w:cs="Arial"/>
          <w:color w:val="000000"/>
          <w:sz w:val="20"/>
          <w:szCs w:val="20"/>
        </w:rPr>
        <w:t xml:space="preserve"> ustalonych</w:t>
      </w:r>
      <w:r w:rsidR="0018447D">
        <w:rPr>
          <w:rFonts w:ascii="Trebuchet MS" w:hAnsi="Trebuchet MS" w:cs="Arial"/>
          <w:color w:val="000000"/>
          <w:sz w:val="20"/>
          <w:szCs w:val="20"/>
        </w:rPr>
        <w:t xml:space="preserve"> terminach</w:t>
      </w:r>
      <w:r w:rsidRPr="0072219C">
        <w:rPr>
          <w:rFonts w:ascii="Trebuchet MS" w:hAnsi="Trebuchet MS" w:cs="Arial"/>
          <w:color w:val="000000"/>
          <w:sz w:val="20"/>
          <w:szCs w:val="20"/>
        </w:rPr>
        <w:t xml:space="preserve"> </w:t>
      </w:r>
      <w:r w:rsidR="0018447D">
        <w:rPr>
          <w:rFonts w:ascii="Trebuchet MS" w:hAnsi="Trebuchet MS" w:cs="Arial"/>
          <w:color w:val="000000"/>
          <w:sz w:val="20"/>
          <w:szCs w:val="20"/>
        </w:rPr>
        <w:t>(godzinach lub dniach)</w:t>
      </w:r>
      <w:r w:rsidRPr="0072219C">
        <w:rPr>
          <w:rFonts w:ascii="Trebuchet MS" w:hAnsi="Trebuchet MS" w:cs="Arial"/>
          <w:color w:val="000000"/>
          <w:sz w:val="20"/>
          <w:szCs w:val="20"/>
        </w:rPr>
        <w:t>, za każd</w:t>
      </w:r>
      <w:r w:rsidR="0018447D">
        <w:rPr>
          <w:rFonts w:ascii="Trebuchet MS" w:hAnsi="Trebuchet MS" w:cs="Arial"/>
          <w:color w:val="000000"/>
          <w:sz w:val="20"/>
          <w:szCs w:val="20"/>
        </w:rPr>
        <w:t>y stwierdzony przypadek;</w:t>
      </w:r>
    </w:p>
    <w:p w:rsidR="00407CD0" w:rsidRDefault="00407CD0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407CD0">
        <w:rPr>
          <w:rFonts w:ascii="Trebuchet MS" w:hAnsi="Trebuchet MS" w:cs="Arial"/>
          <w:color w:val="000000"/>
          <w:sz w:val="20"/>
          <w:szCs w:val="20"/>
        </w:rPr>
        <w:t xml:space="preserve">- w wysokości </w:t>
      </w:r>
      <w:r w:rsidR="008C6227">
        <w:rPr>
          <w:rFonts w:ascii="Trebuchet MS" w:hAnsi="Trebuchet MS" w:cs="Arial"/>
          <w:color w:val="000000"/>
          <w:sz w:val="20"/>
          <w:szCs w:val="20"/>
        </w:rPr>
        <w:t>500</w:t>
      </w:r>
      <w:r w:rsidR="008C6227" w:rsidRPr="00407CD0">
        <w:rPr>
          <w:rFonts w:ascii="Trebuchet MS" w:hAnsi="Trebuchet MS" w:cs="Arial"/>
          <w:color w:val="000000"/>
          <w:sz w:val="20"/>
          <w:szCs w:val="20"/>
        </w:rPr>
        <w:t xml:space="preserve"> </w:t>
      </w:r>
      <w:r w:rsidRPr="00407CD0">
        <w:rPr>
          <w:rFonts w:ascii="Trebuchet MS" w:hAnsi="Trebuchet MS" w:cs="Arial"/>
          <w:color w:val="000000"/>
          <w:sz w:val="20"/>
          <w:szCs w:val="20"/>
        </w:rPr>
        <w:t>zł w przypadku, gdy Zama</w:t>
      </w:r>
      <w:r>
        <w:rPr>
          <w:rFonts w:ascii="Trebuchet MS" w:hAnsi="Trebuchet MS" w:cs="Arial"/>
          <w:color w:val="000000"/>
          <w:sz w:val="20"/>
          <w:szCs w:val="20"/>
        </w:rPr>
        <w:t xml:space="preserve">wiający stwierdzi, iż Wykonawca przy świadczeniu usług naruszył przepisy obowiązującego prawa lub warunki zawarte w niniejszej umowie oraz </w:t>
      </w:r>
      <w:r w:rsidR="008C28FB">
        <w:rPr>
          <w:rFonts w:ascii="Trebuchet MS" w:hAnsi="Trebuchet MS" w:cs="Arial"/>
          <w:color w:val="000000"/>
          <w:sz w:val="20"/>
          <w:szCs w:val="20"/>
        </w:rPr>
        <w:t>Ogłosz</w:t>
      </w:r>
      <w:r>
        <w:rPr>
          <w:rFonts w:ascii="Trebuchet MS" w:hAnsi="Trebuchet MS" w:cs="Arial"/>
          <w:color w:val="000000"/>
          <w:sz w:val="20"/>
          <w:szCs w:val="20"/>
        </w:rPr>
        <w:t>eniu</w:t>
      </w:r>
      <w:r>
        <w:rPr>
          <w:rFonts w:ascii="Trebuchet MS" w:hAnsi="Trebuchet MS" w:cs="Arial"/>
          <w:color w:val="000000"/>
          <w:sz w:val="20"/>
          <w:szCs w:val="20"/>
        </w:rPr>
        <w:br/>
        <w:t>o zamówieniu, za każdy stwierdzony przypadek</w:t>
      </w:r>
      <w:r w:rsidRPr="00407CD0">
        <w:rPr>
          <w:rFonts w:ascii="Trebuchet MS" w:hAnsi="Trebuchet MS" w:cs="Arial"/>
          <w:color w:val="000000"/>
          <w:sz w:val="20"/>
          <w:szCs w:val="20"/>
        </w:rPr>
        <w:t>;</w:t>
      </w:r>
    </w:p>
    <w:p w:rsidR="000823E3" w:rsidRPr="0072219C" w:rsidRDefault="0018447D" w:rsidP="0072219C">
      <w:pPr>
        <w:pStyle w:val="NormalnyWeb"/>
        <w:spacing w:before="0" w:beforeAutospacing="0" w:after="0" w:line="300" w:lineRule="exact"/>
        <w:jc w:val="both"/>
      </w:pPr>
      <w:r>
        <w:rPr>
          <w:rFonts w:ascii="Trebuchet MS" w:hAnsi="Trebuchet MS" w:cs="Arial"/>
          <w:color w:val="000000"/>
          <w:sz w:val="20"/>
          <w:szCs w:val="20"/>
        </w:rPr>
        <w:t xml:space="preserve">- w wysokości </w:t>
      </w:r>
      <w:r w:rsidR="008C6227">
        <w:rPr>
          <w:rFonts w:ascii="Trebuchet MS" w:hAnsi="Trebuchet MS" w:cs="Arial"/>
          <w:color w:val="000000"/>
          <w:sz w:val="20"/>
          <w:szCs w:val="20"/>
        </w:rPr>
        <w:t xml:space="preserve">500 </w:t>
      </w:r>
      <w:r>
        <w:rPr>
          <w:rFonts w:ascii="Trebuchet MS" w:hAnsi="Trebuchet MS" w:cs="Arial"/>
          <w:color w:val="000000"/>
          <w:sz w:val="20"/>
          <w:szCs w:val="20"/>
        </w:rPr>
        <w:t xml:space="preserve">zł w przypadku, gdy Zamawiający stwierdzi, iż usługi opiekuńcze świadczone są przez osoby niespełniające wymogów przewidzianych w §2 ust. </w:t>
      </w:r>
      <w:r w:rsidR="00C362B9">
        <w:rPr>
          <w:rFonts w:ascii="Trebuchet MS" w:hAnsi="Trebuchet MS" w:cs="Arial"/>
          <w:color w:val="000000"/>
          <w:sz w:val="20"/>
          <w:szCs w:val="20"/>
        </w:rPr>
        <w:t>3</w:t>
      </w:r>
      <w:r w:rsidR="00407CD0">
        <w:rPr>
          <w:rFonts w:ascii="Trebuchet MS" w:hAnsi="Trebuchet MS" w:cs="Arial"/>
          <w:color w:val="000000"/>
          <w:sz w:val="20"/>
          <w:szCs w:val="20"/>
        </w:rPr>
        <w:t>, za każdy stwierdzony przypadek.</w:t>
      </w:r>
    </w:p>
    <w:p w:rsidR="00060E6E" w:rsidRPr="0072219C" w:rsidRDefault="0018447D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</w:t>
      </w:r>
      <w:r w:rsidR="00060E6E" w:rsidRPr="0072219C">
        <w:rPr>
          <w:rFonts w:ascii="Trebuchet MS" w:hAnsi="Trebuchet MS"/>
          <w:sz w:val="20"/>
          <w:szCs w:val="20"/>
        </w:rPr>
        <w:t xml:space="preserve">. </w:t>
      </w:r>
      <w:r>
        <w:rPr>
          <w:rFonts w:ascii="Trebuchet MS" w:hAnsi="Trebuchet MS"/>
          <w:sz w:val="20"/>
          <w:szCs w:val="20"/>
        </w:rPr>
        <w:t>Zamawiający</w:t>
      </w:r>
      <w:r w:rsidRPr="0072219C">
        <w:rPr>
          <w:rFonts w:ascii="Trebuchet MS" w:hAnsi="Trebuchet MS"/>
          <w:sz w:val="20"/>
          <w:szCs w:val="20"/>
        </w:rPr>
        <w:t xml:space="preserve"> </w:t>
      </w:r>
      <w:r w:rsidR="00060E6E" w:rsidRPr="0072219C">
        <w:rPr>
          <w:rFonts w:ascii="Trebuchet MS" w:hAnsi="Trebuchet MS"/>
          <w:sz w:val="20"/>
          <w:szCs w:val="20"/>
        </w:rPr>
        <w:t>zastrzega sobie prawo dochodzenia odszkodowania przewyższającego zastrzeżone kary umowne.</w:t>
      </w:r>
    </w:p>
    <w:p w:rsidR="009C797E" w:rsidRPr="0072219C" w:rsidRDefault="00407CD0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hAnsi="Trebuchet MS" w:cs="Arial"/>
          <w:sz w:val="20"/>
          <w:szCs w:val="20"/>
        </w:rPr>
        <w:lastRenderedPageBreak/>
        <w:t>3</w:t>
      </w:r>
      <w:r w:rsidR="009C797E" w:rsidRPr="0072219C">
        <w:rPr>
          <w:rFonts w:ascii="Trebuchet MS" w:hAnsi="Trebuchet MS" w:cs="Arial"/>
          <w:sz w:val="20"/>
          <w:szCs w:val="20"/>
        </w:rPr>
        <w:t>. W razie zaistnienia istotnej zmiany okoliczności powodującej, że wykonanie umowy nie leży w interesie publicznym, czego nie można było przewidzieć w chwili zawarcia umowy</w:t>
      </w:r>
      <w:r w:rsidR="00685462">
        <w:rPr>
          <w:rFonts w:ascii="Trebuchet MS" w:hAnsi="Trebuchet MS" w:cs="Arial"/>
          <w:sz w:val="20"/>
          <w:szCs w:val="20"/>
        </w:rPr>
        <w:t xml:space="preserve"> lub </w:t>
      </w:r>
      <w:r w:rsidR="009C797E" w:rsidRPr="0072219C">
        <w:rPr>
          <w:rFonts w:ascii="Trebuchet MS" w:hAnsi="Trebuchet MS" w:cs="Arial"/>
          <w:sz w:val="20"/>
          <w:szCs w:val="20"/>
        </w:rPr>
        <w:t xml:space="preserve">dalsze wykonywanie umowy może zagrozić istotnemu interesowi bezpieczeństwa państwa </w:t>
      </w:r>
      <w:r w:rsidR="00685462">
        <w:rPr>
          <w:rFonts w:ascii="Trebuchet MS" w:hAnsi="Trebuchet MS" w:cs="Arial"/>
          <w:sz w:val="20"/>
          <w:szCs w:val="20"/>
        </w:rPr>
        <w:t>bądź</w:t>
      </w:r>
      <w:r w:rsidR="00685462" w:rsidRPr="0072219C">
        <w:rPr>
          <w:rFonts w:ascii="Trebuchet MS" w:hAnsi="Trebuchet MS" w:cs="Arial"/>
          <w:sz w:val="20"/>
          <w:szCs w:val="20"/>
        </w:rPr>
        <w:t xml:space="preserve"> </w:t>
      </w:r>
      <w:r w:rsidR="009C797E" w:rsidRPr="0072219C">
        <w:rPr>
          <w:rFonts w:ascii="Trebuchet MS" w:hAnsi="Trebuchet MS" w:cs="Arial"/>
          <w:sz w:val="20"/>
          <w:szCs w:val="20"/>
        </w:rPr>
        <w:t>bezpieczeństwu publicznemu,</w:t>
      </w:r>
      <w:r w:rsidR="00685462">
        <w:rPr>
          <w:rFonts w:ascii="Trebuchet MS" w:hAnsi="Trebuchet MS" w:cs="Arial"/>
          <w:sz w:val="20"/>
          <w:szCs w:val="20"/>
        </w:rPr>
        <w:t xml:space="preserve"> </w:t>
      </w:r>
      <w:r w:rsidR="009C797E" w:rsidRPr="0072219C">
        <w:rPr>
          <w:rFonts w:ascii="Trebuchet MS" w:hAnsi="Trebuchet MS" w:cs="Arial"/>
          <w:sz w:val="20"/>
          <w:szCs w:val="20"/>
        </w:rPr>
        <w:t>Zamawiający może odstąpić od umowy w terminie 30 dni od powzięcia wiadomości o tych okolicznościach. W takim przypadku Wykonawca może żądać wyłącznie wynagrodzenia należnego z tytułu wykonania części przedmiotu umowy</w:t>
      </w:r>
      <w:r w:rsidR="009C797E" w:rsidRPr="0072219C">
        <w:rPr>
          <w:rFonts w:ascii="Trebuchet MS" w:eastAsia="Times New Roman" w:hAnsi="Trebuchet MS" w:cs="Arial"/>
          <w:sz w:val="20"/>
          <w:szCs w:val="20"/>
          <w:lang w:eastAsia="pl-PL"/>
        </w:rPr>
        <w:t xml:space="preserve">. </w:t>
      </w:r>
    </w:p>
    <w:p w:rsidR="00260C76" w:rsidRPr="0072219C" w:rsidRDefault="00407CD0" w:rsidP="0072219C">
      <w:pPr>
        <w:pStyle w:val="NormalnyWeb"/>
        <w:spacing w:before="0" w:beforeAutospacing="0" w:after="0" w:line="300" w:lineRule="exact"/>
        <w:jc w:val="both"/>
      </w:pPr>
      <w:r>
        <w:rPr>
          <w:rFonts w:ascii="Trebuchet MS" w:hAnsi="Trebuchet MS"/>
          <w:sz w:val="20"/>
          <w:szCs w:val="20"/>
        </w:rPr>
        <w:t>4</w:t>
      </w:r>
      <w:r w:rsidR="009C797E" w:rsidRPr="0072219C">
        <w:rPr>
          <w:rFonts w:ascii="Trebuchet MS" w:hAnsi="Trebuchet MS"/>
          <w:sz w:val="20"/>
          <w:szCs w:val="20"/>
        </w:rPr>
        <w:t xml:space="preserve">. </w:t>
      </w:r>
      <w:r w:rsidR="00A22197" w:rsidRPr="0072219C">
        <w:rPr>
          <w:rFonts w:ascii="Trebuchet MS" w:hAnsi="Trebuchet MS"/>
          <w:sz w:val="20"/>
          <w:szCs w:val="20"/>
        </w:rPr>
        <w:t>Umowa może zostać rozwiązana przez każdą ze stron po uprzednim pisemnym wypowiedzeniu,</w:t>
      </w:r>
      <w:r>
        <w:rPr>
          <w:rFonts w:ascii="Trebuchet MS" w:hAnsi="Trebuchet MS"/>
          <w:sz w:val="20"/>
          <w:szCs w:val="20"/>
        </w:rPr>
        <w:br/>
      </w:r>
      <w:r w:rsidR="00A22197" w:rsidRPr="0072219C">
        <w:rPr>
          <w:rFonts w:ascii="Trebuchet MS" w:hAnsi="Trebuchet MS"/>
          <w:sz w:val="20"/>
          <w:szCs w:val="20"/>
        </w:rPr>
        <w:t xml:space="preserve">z zachowaniem </w:t>
      </w:r>
      <w:r w:rsidR="00E106D1">
        <w:rPr>
          <w:rFonts w:ascii="Trebuchet MS" w:hAnsi="Trebuchet MS"/>
          <w:sz w:val="20"/>
          <w:szCs w:val="20"/>
        </w:rPr>
        <w:t>tygodniowego</w:t>
      </w:r>
      <w:r w:rsidRPr="0072219C">
        <w:rPr>
          <w:rFonts w:ascii="Trebuchet MS" w:hAnsi="Trebuchet MS"/>
          <w:sz w:val="20"/>
          <w:szCs w:val="20"/>
        </w:rPr>
        <w:t xml:space="preserve"> </w:t>
      </w:r>
      <w:r w:rsidR="00A22197" w:rsidRPr="0072219C">
        <w:rPr>
          <w:rFonts w:ascii="Trebuchet MS" w:hAnsi="Trebuchet MS"/>
          <w:sz w:val="20"/>
          <w:szCs w:val="20"/>
        </w:rPr>
        <w:t>okresu wypowiedzenia</w:t>
      </w:r>
      <w:r w:rsidR="0018447D">
        <w:rPr>
          <w:rFonts w:ascii="Trebuchet MS" w:hAnsi="Trebuchet MS"/>
          <w:sz w:val="20"/>
          <w:szCs w:val="20"/>
        </w:rPr>
        <w:t>.</w:t>
      </w:r>
    </w:p>
    <w:p w:rsidR="009C797E" w:rsidRPr="0072219C" w:rsidRDefault="00407CD0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5</w:t>
      </w:r>
      <w:r w:rsidR="009C797E" w:rsidRPr="0072219C">
        <w:rPr>
          <w:rFonts w:ascii="Trebuchet MS" w:hAnsi="Trebuchet MS"/>
          <w:sz w:val="20"/>
          <w:szCs w:val="20"/>
        </w:rPr>
        <w:t xml:space="preserve">. </w:t>
      </w:r>
      <w:r w:rsidR="00A22197" w:rsidRPr="0072219C">
        <w:rPr>
          <w:rFonts w:ascii="Trebuchet MS" w:hAnsi="Trebuchet MS" w:cs="Arial"/>
          <w:sz w:val="20"/>
          <w:szCs w:val="20"/>
        </w:rPr>
        <w:t>Zamawiające</w:t>
      </w:r>
      <w:r>
        <w:rPr>
          <w:rFonts w:ascii="Trebuchet MS" w:hAnsi="Trebuchet MS" w:cs="Arial"/>
          <w:sz w:val="20"/>
          <w:szCs w:val="20"/>
        </w:rPr>
        <w:t>mu przysługuje prawo odstąpienia od umowy,</w:t>
      </w:r>
      <w:r w:rsidR="00A22197" w:rsidRPr="0072219C">
        <w:rPr>
          <w:rFonts w:ascii="Trebuchet MS" w:hAnsi="Trebuchet MS" w:cs="Arial"/>
          <w:sz w:val="20"/>
          <w:szCs w:val="20"/>
        </w:rPr>
        <w:t xml:space="preserve"> w przypadku niewykonania lub nienależytego wykon</w:t>
      </w:r>
      <w:r w:rsidR="00E106D1">
        <w:rPr>
          <w:rFonts w:ascii="Trebuchet MS" w:hAnsi="Trebuchet MS" w:cs="Arial"/>
          <w:sz w:val="20"/>
          <w:szCs w:val="20"/>
        </w:rPr>
        <w:t>yw</w:t>
      </w:r>
      <w:r w:rsidR="00A22197" w:rsidRPr="0072219C">
        <w:rPr>
          <w:rFonts w:ascii="Trebuchet MS" w:hAnsi="Trebuchet MS" w:cs="Arial"/>
          <w:sz w:val="20"/>
          <w:szCs w:val="20"/>
        </w:rPr>
        <w:t>ania umowy p</w:t>
      </w:r>
      <w:r w:rsidR="009C797E" w:rsidRPr="0072219C">
        <w:rPr>
          <w:rFonts w:ascii="Trebuchet MS" w:hAnsi="Trebuchet MS" w:cs="Arial"/>
          <w:sz w:val="20"/>
          <w:szCs w:val="20"/>
        </w:rPr>
        <w:t>rzez Wykonawcę, w szczególności</w:t>
      </w:r>
    </w:p>
    <w:p w:rsidR="00A22197" w:rsidRPr="0072219C" w:rsidRDefault="00A22197" w:rsidP="0072219C">
      <w:pPr>
        <w:autoSpaceDE w:val="0"/>
        <w:autoSpaceDN w:val="0"/>
        <w:adjustRightInd w:val="0"/>
        <w:spacing w:after="0" w:line="300" w:lineRule="exact"/>
        <w:ind w:left="705" w:hanging="705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gdy:</w:t>
      </w:r>
    </w:p>
    <w:p w:rsidR="00A22197" w:rsidRPr="0072219C" w:rsidRDefault="00A22197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a)</w:t>
      </w:r>
      <w:r w:rsidRPr="0072219C">
        <w:rPr>
          <w:rFonts w:ascii="Trebuchet MS" w:hAnsi="Trebuchet MS"/>
          <w:sz w:val="24"/>
          <w:szCs w:val="24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>Wykonawca bez uzasadnionej przyczyny nie świadczy usług będących przedmiotem</w:t>
      </w:r>
      <w:r w:rsidR="001F54FE">
        <w:rPr>
          <w:rFonts w:ascii="Trebuchet MS" w:hAnsi="Trebuchet MS"/>
          <w:sz w:val="20"/>
          <w:szCs w:val="20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ab/>
        <w:t>umowy</w:t>
      </w:r>
      <w:r w:rsidR="00C362B9">
        <w:rPr>
          <w:rFonts w:ascii="Trebuchet MS" w:hAnsi="Trebuchet MS"/>
          <w:sz w:val="20"/>
          <w:szCs w:val="20"/>
        </w:rPr>
        <w:t xml:space="preserve"> </w:t>
      </w:r>
      <w:r w:rsidR="00407CD0">
        <w:rPr>
          <w:rFonts w:ascii="Trebuchet MS" w:hAnsi="Trebuchet MS"/>
          <w:sz w:val="20"/>
          <w:szCs w:val="20"/>
        </w:rPr>
        <w:t>lub wykonuje ją w sposób nienależyty,</w:t>
      </w:r>
    </w:p>
    <w:p w:rsidR="00407CD0" w:rsidRDefault="00A22197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b)  </w:t>
      </w:r>
      <w:r w:rsidR="00407CD0">
        <w:rPr>
          <w:rFonts w:ascii="Trebuchet MS" w:hAnsi="Trebuchet MS"/>
          <w:sz w:val="20"/>
          <w:szCs w:val="20"/>
        </w:rPr>
        <w:t xml:space="preserve">co najmniej trzykrotnie </w:t>
      </w:r>
      <w:r w:rsidRPr="0072219C">
        <w:rPr>
          <w:rFonts w:ascii="Trebuchet MS" w:hAnsi="Trebuchet MS"/>
          <w:sz w:val="20"/>
          <w:szCs w:val="20"/>
        </w:rPr>
        <w:t>narusz</w:t>
      </w:r>
      <w:r w:rsidR="00407CD0">
        <w:rPr>
          <w:rFonts w:ascii="Trebuchet MS" w:hAnsi="Trebuchet MS"/>
          <w:sz w:val="20"/>
          <w:szCs w:val="20"/>
        </w:rPr>
        <w:t>ył</w:t>
      </w:r>
      <w:r w:rsidRPr="0072219C">
        <w:rPr>
          <w:rFonts w:ascii="Trebuchet MS" w:hAnsi="Trebuchet MS"/>
          <w:sz w:val="20"/>
          <w:szCs w:val="20"/>
        </w:rPr>
        <w:t xml:space="preserve"> postanowienia niniejszej umowy</w:t>
      </w:r>
      <w:r w:rsidR="00407CD0">
        <w:rPr>
          <w:rFonts w:ascii="Trebuchet MS" w:hAnsi="Trebuchet MS" w:cs="Arial"/>
          <w:sz w:val="20"/>
          <w:szCs w:val="20"/>
        </w:rPr>
        <w:t>.</w:t>
      </w:r>
    </w:p>
    <w:p w:rsidR="00A22197" w:rsidRPr="0072219C" w:rsidRDefault="00407CD0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6. Prawo do odstąpienia, o którym mowa w ust. 5, może zostać wykonane w terminie 30 dni od dowiedzenia się o zaistnieniu przesłanek odstąpienia.</w:t>
      </w:r>
    </w:p>
    <w:p w:rsidR="00A22197" w:rsidRPr="0072219C" w:rsidRDefault="00A22197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b/>
          <w:bCs/>
          <w:sz w:val="20"/>
          <w:szCs w:val="20"/>
        </w:rPr>
      </w:pPr>
    </w:p>
    <w:p w:rsidR="004A549A" w:rsidRPr="0072219C" w:rsidRDefault="004A549A" w:rsidP="0072219C">
      <w:pPr>
        <w:pStyle w:val="NormalnyWeb"/>
        <w:spacing w:before="0"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  <w:r w:rsidRPr="0072219C">
        <w:rPr>
          <w:rFonts w:ascii="Trebuchet MS" w:hAnsi="Trebuchet MS" w:cs="Trebuchet MS"/>
          <w:b/>
          <w:sz w:val="20"/>
          <w:szCs w:val="20"/>
        </w:rPr>
        <w:t xml:space="preserve">§ </w:t>
      </w:r>
      <w:r w:rsidR="00407CD0">
        <w:rPr>
          <w:rFonts w:ascii="Trebuchet MS" w:hAnsi="Trebuchet MS" w:cs="Trebuchet MS"/>
          <w:b/>
          <w:sz w:val="20"/>
          <w:szCs w:val="20"/>
        </w:rPr>
        <w:t>7</w:t>
      </w:r>
    </w:p>
    <w:p w:rsidR="009C797E" w:rsidRPr="0072219C" w:rsidRDefault="004A549A" w:rsidP="0072219C">
      <w:pPr>
        <w:pStyle w:val="NormalnyWeb"/>
        <w:spacing w:before="0"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  <w:r w:rsidRPr="0072219C">
        <w:rPr>
          <w:rFonts w:ascii="Trebuchet MS" w:hAnsi="Trebuchet MS"/>
          <w:b/>
          <w:bCs/>
          <w:sz w:val="20"/>
          <w:szCs w:val="20"/>
        </w:rPr>
        <w:t>ZMIANA UMOWY</w:t>
      </w:r>
    </w:p>
    <w:p w:rsidR="009C797E" w:rsidRPr="0072219C" w:rsidRDefault="009C797E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b/>
          <w:bCs/>
          <w:sz w:val="20"/>
          <w:szCs w:val="20"/>
        </w:rPr>
      </w:pPr>
    </w:p>
    <w:p w:rsidR="00CD01EE" w:rsidRPr="0072219C" w:rsidRDefault="004A549A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/>
        </w:rPr>
      </w:pPr>
      <w:r w:rsidRPr="0072219C">
        <w:rPr>
          <w:rFonts w:ascii="Trebuchet MS" w:hAnsi="Trebuchet MS"/>
          <w:sz w:val="20"/>
          <w:szCs w:val="20"/>
        </w:rPr>
        <w:t xml:space="preserve">1. </w:t>
      </w:r>
      <w:r w:rsidR="009C797E" w:rsidRPr="0072219C">
        <w:rPr>
          <w:rFonts w:ascii="Trebuchet MS" w:hAnsi="Trebuchet MS"/>
          <w:sz w:val="20"/>
          <w:szCs w:val="20"/>
        </w:rPr>
        <w:t xml:space="preserve">Zamawiający przewiduje możliwość zmiany istotnych postanowień zawartej umowy, </w:t>
      </w:r>
      <w:r w:rsidR="009C797E" w:rsidRPr="0072219C">
        <w:rPr>
          <w:rFonts w:ascii="Trebuchet MS" w:hAnsi="Trebuchet MS"/>
          <w:sz w:val="20"/>
          <w:szCs w:val="20"/>
        </w:rPr>
        <w:br/>
        <w:t xml:space="preserve">w stosunku </w:t>
      </w:r>
      <w:r w:rsidR="00E02089">
        <w:rPr>
          <w:rFonts w:ascii="Trebuchet MS" w:hAnsi="Trebuchet MS"/>
          <w:sz w:val="20"/>
          <w:szCs w:val="20"/>
        </w:rPr>
        <w:t>d</w:t>
      </w:r>
      <w:r w:rsidR="009C797E" w:rsidRPr="0072219C">
        <w:rPr>
          <w:rFonts w:ascii="Trebuchet MS" w:hAnsi="Trebuchet MS"/>
          <w:sz w:val="20"/>
          <w:szCs w:val="20"/>
        </w:rPr>
        <w:t xml:space="preserve">o treści oferty, na podstawie której dokonano wyboru Wykonawcy, </w:t>
      </w:r>
      <w:r w:rsidR="00407CD0">
        <w:rPr>
          <w:rFonts w:ascii="Trebuchet MS" w:hAnsi="Trebuchet MS"/>
          <w:sz w:val="20"/>
          <w:szCs w:val="20"/>
        </w:rPr>
        <w:t>w sytuacj</w:t>
      </w:r>
      <w:r w:rsidR="00E02089">
        <w:rPr>
          <w:rFonts w:ascii="Trebuchet MS" w:hAnsi="Trebuchet MS"/>
          <w:sz w:val="20"/>
          <w:szCs w:val="20"/>
        </w:rPr>
        <w:t>ach przewidzianych w art. 144 ust. 1 pkt 2-6 ustawy</w:t>
      </w:r>
      <w:r w:rsidR="00CD01EE">
        <w:rPr>
          <w:rFonts w:ascii="Trebuchet MS" w:hAnsi="Trebuchet MS"/>
          <w:sz w:val="20"/>
          <w:szCs w:val="20"/>
        </w:rPr>
        <w:t>.</w:t>
      </w:r>
    </w:p>
    <w:p w:rsidR="009C797E" w:rsidRPr="0072219C" w:rsidRDefault="00CD01EE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/>
        </w:rPr>
      </w:pPr>
      <w:r>
        <w:rPr>
          <w:rFonts w:ascii="Trebuchet MS" w:hAnsi="Trebuchet MS"/>
          <w:sz w:val="20"/>
          <w:szCs w:val="20"/>
        </w:rPr>
        <w:t>2. Z</w:t>
      </w:r>
      <w:r w:rsidR="009C797E" w:rsidRPr="0072219C">
        <w:rPr>
          <w:rFonts w:ascii="Trebuchet MS" w:hAnsi="Trebuchet MS"/>
          <w:sz w:val="20"/>
          <w:szCs w:val="20"/>
        </w:rPr>
        <w:t>miany do umowy wymagają dla swej ważności zachowania formy pisemnej (aneksu do umowy)</w:t>
      </w:r>
      <w:r>
        <w:rPr>
          <w:rFonts w:ascii="Trebuchet MS" w:hAnsi="Trebuchet MS"/>
          <w:sz w:val="20"/>
          <w:szCs w:val="20"/>
        </w:rPr>
        <w:t>.</w:t>
      </w:r>
    </w:p>
    <w:p w:rsidR="004A549A" w:rsidRPr="0072219C" w:rsidRDefault="004A549A" w:rsidP="0072219C">
      <w:pPr>
        <w:pStyle w:val="NormalnyWeb"/>
        <w:spacing w:before="0"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</w:p>
    <w:p w:rsidR="004A549A" w:rsidRPr="0072219C" w:rsidRDefault="004A549A" w:rsidP="0072219C">
      <w:pPr>
        <w:pStyle w:val="NormalnyWeb"/>
        <w:spacing w:before="0"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  <w:r w:rsidRPr="0072219C">
        <w:rPr>
          <w:rFonts w:ascii="Trebuchet MS" w:hAnsi="Trebuchet MS"/>
          <w:b/>
          <w:bCs/>
          <w:sz w:val="20"/>
          <w:szCs w:val="20"/>
        </w:rPr>
        <w:t xml:space="preserve">§ </w:t>
      </w:r>
      <w:r w:rsidR="00CD01EE">
        <w:rPr>
          <w:rFonts w:ascii="Trebuchet MS" w:hAnsi="Trebuchet MS"/>
          <w:b/>
          <w:bCs/>
          <w:sz w:val="20"/>
          <w:szCs w:val="20"/>
        </w:rPr>
        <w:t>8</w:t>
      </w:r>
    </w:p>
    <w:p w:rsidR="004A549A" w:rsidRPr="0072219C" w:rsidRDefault="004A549A" w:rsidP="0072219C">
      <w:pPr>
        <w:pStyle w:val="NormalnyWeb"/>
        <w:spacing w:before="0"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  <w:r w:rsidRPr="0072219C">
        <w:rPr>
          <w:rFonts w:ascii="Trebuchet MS" w:hAnsi="Trebuchet MS"/>
          <w:b/>
          <w:bCs/>
          <w:sz w:val="20"/>
          <w:szCs w:val="20"/>
        </w:rPr>
        <w:t>POSTANOWIENIA KOŃCOWE</w:t>
      </w:r>
    </w:p>
    <w:p w:rsidR="004A549A" w:rsidRPr="0072219C" w:rsidRDefault="004A549A" w:rsidP="0072219C">
      <w:pPr>
        <w:pStyle w:val="NormalnyWeb"/>
        <w:spacing w:before="0"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</w:p>
    <w:p w:rsidR="004A549A" w:rsidRPr="0072219C" w:rsidRDefault="004A549A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/>
        </w:rPr>
      </w:pPr>
      <w:r w:rsidRPr="0072219C">
        <w:rPr>
          <w:rFonts w:ascii="Trebuchet MS" w:hAnsi="Trebuchet MS"/>
          <w:sz w:val="20"/>
          <w:szCs w:val="20"/>
        </w:rPr>
        <w:t>1.</w:t>
      </w:r>
      <w:r w:rsidR="00CD01EE">
        <w:rPr>
          <w:rFonts w:ascii="Trebuchet MS" w:hAnsi="Trebuchet MS"/>
          <w:sz w:val="20"/>
          <w:szCs w:val="20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>Wszelkie ewentualne spory, które powstaną na tle niniejszej umowy będą rozstrzygane przez sąd powszechny właściwy dla siedziby Zamawiającego.</w:t>
      </w:r>
    </w:p>
    <w:p w:rsidR="00CE65E3" w:rsidRDefault="00CD01EE">
      <w:pPr>
        <w:pStyle w:val="NormalnyWeb"/>
        <w:tabs>
          <w:tab w:val="left" w:pos="4124"/>
          <w:tab w:val="center" w:pos="4536"/>
        </w:tabs>
        <w:spacing w:before="0" w:beforeAutospacing="0" w:after="0" w:line="300" w:lineRule="exact"/>
        <w:jc w:val="both"/>
        <w:rPr>
          <w:rFonts w:ascii="Trebuchet MS" w:hAnsi="Trebuchet MS"/>
        </w:rPr>
      </w:pPr>
      <w:r>
        <w:rPr>
          <w:rFonts w:ascii="Trebuchet MS" w:hAnsi="Trebuchet MS"/>
          <w:sz w:val="20"/>
          <w:szCs w:val="20"/>
        </w:rPr>
        <w:t xml:space="preserve">2. </w:t>
      </w:r>
      <w:r w:rsidR="004A549A" w:rsidRPr="0072219C">
        <w:rPr>
          <w:rFonts w:ascii="Trebuchet MS" w:hAnsi="Trebuchet MS"/>
          <w:sz w:val="20"/>
          <w:szCs w:val="20"/>
        </w:rPr>
        <w:t>W sprawach nie uregulowanych niniejszą umową mają zastosowanie odpowiednie przepisy Kodeksu Cywilnego, ustawy z dnia 29.01.2004 - Prawo zamówień publicznych (t. j. Dz. U. z 2019 r., poz. 1843) oraz inne właściwe przepisy.</w:t>
      </w:r>
    </w:p>
    <w:p w:rsidR="004A549A" w:rsidRPr="0072219C" w:rsidRDefault="00CD01EE" w:rsidP="0072219C">
      <w:pPr>
        <w:pStyle w:val="NormalnyWeb"/>
        <w:spacing w:before="0" w:beforeAutospacing="0" w:after="0" w:line="300" w:lineRule="exact"/>
        <w:rPr>
          <w:rFonts w:ascii="Trebuchet MS" w:hAnsi="Trebuchet MS"/>
        </w:rPr>
      </w:pPr>
      <w:r>
        <w:rPr>
          <w:rFonts w:ascii="Trebuchet MS" w:hAnsi="Trebuchet MS"/>
          <w:sz w:val="20"/>
          <w:szCs w:val="20"/>
        </w:rPr>
        <w:t xml:space="preserve">3. </w:t>
      </w:r>
      <w:r w:rsidR="004A549A" w:rsidRPr="0072219C">
        <w:rPr>
          <w:rFonts w:ascii="Trebuchet MS" w:hAnsi="Trebuchet MS"/>
          <w:sz w:val="20"/>
          <w:szCs w:val="20"/>
        </w:rPr>
        <w:t>Umowa została sporządzona w dwóch jednobrzmiących egzemplarzach, po jednym dla każdej ze stron.</w:t>
      </w:r>
    </w:p>
    <w:p w:rsidR="00143A6A" w:rsidRPr="0072219C" w:rsidRDefault="00CD01EE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4</w:t>
      </w:r>
      <w:r w:rsidR="004A549A" w:rsidRPr="0072219C">
        <w:rPr>
          <w:rFonts w:ascii="Trebuchet MS" w:hAnsi="Trebuchet MS"/>
          <w:sz w:val="20"/>
          <w:szCs w:val="20"/>
        </w:rPr>
        <w:t xml:space="preserve">. Integralną część umowy stanowi </w:t>
      </w:r>
      <w:r w:rsidR="008C28FB">
        <w:rPr>
          <w:rFonts w:ascii="Trebuchet MS" w:hAnsi="Trebuchet MS"/>
          <w:sz w:val="20"/>
          <w:szCs w:val="20"/>
        </w:rPr>
        <w:t>Ogłosz</w:t>
      </w:r>
      <w:r w:rsidR="004A549A" w:rsidRPr="0072219C">
        <w:rPr>
          <w:rFonts w:ascii="Trebuchet MS" w:hAnsi="Trebuchet MS"/>
          <w:sz w:val="20"/>
          <w:szCs w:val="20"/>
        </w:rPr>
        <w:t>enie o zamówieniu i oferta Wykonawcy</w:t>
      </w:r>
      <w:r>
        <w:rPr>
          <w:rFonts w:ascii="Trebuchet MS" w:hAnsi="Trebuchet MS"/>
          <w:sz w:val="20"/>
          <w:szCs w:val="20"/>
        </w:rPr>
        <w:t>.</w:t>
      </w:r>
    </w:p>
    <w:p w:rsidR="004A549A" w:rsidRPr="0072219C" w:rsidRDefault="004A549A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4A549A" w:rsidRPr="0072219C" w:rsidRDefault="004A549A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ab/>
        <w:t>Zamawiający</w:t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  <w:t>Wykonawca</w:t>
      </w: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E02089" w:rsidRDefault="00E02089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E02089" w:rsidRDefault="00E02089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CD01EE" w:rsidRDefault="00CD01EE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  <w:t>Załącznik nr 1 do niniejszej umowy</w:t>
      </w: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……………………………….</w:t>
      </w: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Imię  i nazwisko</w:t>
      </w: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…………………</w:t>
      </w: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Adres</w:t>
      </w: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KARTA PRACY ZA MIESIĄC ……………………….</w:t>
      </w:r>
    </w:p>
    <w:tbl>
      <w:tblPr>
        <w:tblStyle w:val="Tabela-Siatka"/>
        <w:tblW w:w="0" w:type="auto"/>
        <w:tblInd w:w="703" w:type="dxa"/>
        <w:tblLook w:val="04A0"/>
      </w:tblPr>
      <w:tblGrid>
        <w:gridCol w:w="1106"/>
        <w:gridCol w:w="1418"/>
        <w:gridCol w:w="1843"/>
        <w:gridCol w:w="2268"/>
        <w:gridCol w:w="1948"/>
      </w:tblGrid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72219C">
              <w:rPr>
                <w:rFonts w:ascii="Trebuchet MS" w:hAnsi="Trebuchet MS"/>
                <w:b/>
                <w:sz w:val="20"/>
                <w:szCs w:val="20"/>
              </w:rPr>
              <w:t>DATA</w:t>
            </w: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72219C">
              <w:rPr>
                <w:rFonts w:ascii="Trebuchet MS" w:hAnsi="Trebuchet MS"/>
                <w:b/>
                <w:sz w:val="20"/>
                <w:szCs w:val="20"/>
              </w:rPr>
              <w:t>LICZBA GODZIN</w:t>
            </w: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b/>
                <w:sz w:val="20"/>
                <w:szCs w:val="20"/>
                <w:lang w:val="pl-PL"/>
              </w:rPr>
            </w:pPr>
            <w:r w:rsidRPr="0072219C">
              <w:rPr>
                <w:rFonts w:ascii="Trebuchet MS" w:hAnsi="Trebuchet MS"/>
                <w:b/>
                <w:sz w:val="20"/>
                <w:szCs w:val="20"/>
                <w:lang w:val="pl-PL"/>
              </w:rPr>
              <w:t>GODZINA ROZPOCZĘCIA I ZAKONCZENIA USLUGI (od... do....)</w:t>
            </w: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b/>
                <w:sz w:val="20"/>
                <w:szCs w:val="20"/>
                <w:lang w:val="pl-PL"/>
              </w:rPr>
            </w:pPr>
            <w:r w:rsidRPr="0072219C">
              <w:rPr>
                <w:rFonts w:ascii="Trebuchet MS" w:hAnsi="Trebuchet MS"/>
                <w:b/>
                <w:sz w:val="20"/>
                <w:szCs w:val="20"/>
                <w:lang w:val="pl-PL"/>
              </w:rPr>
              <w:t xml:space="preserve">PODPIS OSOBY KORZYSTAJACEJ </w:t>
            </w:r>
            <w:r w:rsidRPr="0072219C">
              <w:rPr>
                <w:rFonts w:ascii="Trebuchet MS" w:hAnsi="Trebuchet MS"/>
                <w:b/>
                <w:sz w:val="20"/>
                <w:szCs w:val="20"/>
                <w:lang w:val="pl-PL"/>
              </w:rPr>
              <w:br/>
              <w:t>Z USLUG</w:t>
            </w: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2.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3.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4.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5.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6.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7.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8.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9.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10.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11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12.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13.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14.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15.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16.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17.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18.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</w:tbl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AF78EF" w:rsidRPr="0072219C" w:rsidRDefault="00AF78EF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B1094A" w:rsidRPr="0072219C" w:rsidRDefault="00AF78EF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  <w:r w:rsidRPr="0072219C">
        <w:rPr>
          <w:rFonts w:ascii="Trebuchet MS" w:hAnsi="Trebuchet MS"/>
        </w:rPr>
        <w:tab/>
      </w:r>
      <w:r w:rsidRPr="0072219C">
        <w:rPr>
          <w:rFonts w:ascii="Trebuchet MS" w:hAnsi="Trebuchet MS"/>
        </w:rPr>
        <w:tab/>
      </w:r>
      <w:r w:rsidRPr="0072219C">
        <w:rPr>
          <w:rFonts w:ascii="Trebuchet MS" w:hAnsi="Trebuchet MS"/>
        </w:rPr>
        <w:tab/>
      </w:r>
      <w:r w:rsidRPr="0072219C">
        <w:rPr>
          <w:rFonts w:ascii="Trebuchet MS" w:hAnsi="Trebuchet MS"/>
        </w:rPr>
        <w:tab/>
      </w:r>
      <w:r w:rsidRPr="0072219C">
        <w:rPr>
          <w:rFonts w:ascii="Trebuchet MS" w:hAnsi="Trebuchet MS"/>
        </w:rPr>
        <w:tab/>
      </w:r>
      <w:r w:rsidRPr="0072219C">
        <w:rPr>
          <w:rFonts w:ascii="Trebuchet MS" w:hAnsi="Trebuchet MS"/>
        </w:rPr>
        <w:tab/>
      </w: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A45001" w:rsidRPr="0072219C" w:rsidRDefault="00A45001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AF78EF" w:rsidRPr="0072219C" w:rsidRDefault="00AF78EF" w:rsidP="0072219C">
      <w:pPr>
        <w:pStyle w:val="NormalnyWeb"/>
        <w:spacing w:before="0" w:beforeAutospacing="0" w:after="0" w:line="300" w:lineRule="exact"/>
        <w:ind w:left="703" w:hanging="703"/>
        <w:jc w:val="right"/>
        <w:rPr>
          <w:rFonts w:ascii="Trebuchet MS" w:hAnsi="Trebuchet MS"/>
        </w:rPr>
      </w:pPr>
      <w:r w:rsidRPr="0072219C">
        <w:rPr>
          <w:rFonts w:ascii="Trebuchet MS" w:hAnsi="Trebuchet MS"/>
        </w:rPr>
        <w:t>Załącznik nr 2 do niniejszej umowy</w:t>
      </w:r>
    </w:p>
    <w:p w:rsidR="00AF78EF" w:rsidRPr="0072219C" w:rsidRDefault="00AF78EF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AF78EF" w:rsidRPr="0072219C" w:rsidRDefault="00AF78EF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  <w:b/>
        </w:rPr>
      </w:pPr>
      <w:r w:rsidRPr="0072219C">
        <w:rPr>
          <w:rFonts w:ascii="Trebuchet MS" w:hAnsi="Trebuchet MS"/>
          <w:b/>
        </w:rPr>
        <w:t>Wykaz zrealizowanych godzin usług opiekuńczych w miesiącu</w:t>
      </w:r>
      <w:r w:rsidR="00BF3E64">
        <w:rPr>
          <w:rFonts w:ascii="Trebuchet MS" w:hAnsi="Trebuchet MS"/>
          <w:b/>
        </w:rPr>
        <w:t xml:space="preserve"> grudniu</w:t>
      </w:r>
    </w:p>
    <w:p w:rsidR="00AF78EF" w:rsidRPr="0072219C" w:rsidRDefault="00AF78EF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tbl>
      <w:tblPr>
        <w:tblStyle w:val="Tabela-Siatka"/>
        <w:tblW w:w="0" w:type="auto"/>
        <w:tblInd w:w="703" w:type="dxa"/>
        <w:tblLook w:val="04A0"/>
      </w:tblPr>
      <w:tblGrid>
        <w:gridCol w:w="681"/>
        <w:gridCol w:w="2126"/>
        <w:gridCol w:w="1560"/>
        <w:gridCol w:w="992"/>
        <w:gridCol w:w="1691"/>
        <w:gridCol w:w="1533"/>
      </w:tblGrid>
      <w:tr w:rsidR="00AF78EF" w:rsidRPr="0072219C" w:rsidTr="00AF78EF">
        <w:trPr>
          <w:trHeight w:val="163"/>
        </w:trPr>
        <w:tc>
          <w:tcPr>
            <w:tcW w:w="681" w:type="dxa"/>
            <w:vMerge w:val="restart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72219C">
              <w:rPr>
                <w:rFonts w:ascii="Trebuchet MS" w:hAnsi="Trebuchet MS"/>
                <w:sz w:val="16"/>
                <w:szCs w:val="16"/>
              </w:rPr>
              <w:t>L.p</w:t>
            </w:r>
            <w:proofErr w:type="spellEnd"/>
            <w:r w:rsidRPr="0072219C">
              <w:rPr>
                <w:rFonts w:ascii="Trebuchet MS" w:hAnsi="Trebuchet MS"/>
                <w:sz w:val="16"/>
                <w:szCs w:val="16"/>
              </w:rPr>
              <w:t>.</w:t>
            </w: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72219C">
              <w:rPr>
                <w:rFonts w:ascii="Trebuchet MS" w:hAnsi="Trebuchet MS"/>
                <w:sz w:val="16"/>
                <w:szCs w:val="16"/>
              </w:rPr>
              <w:t xml:space="preserve">Dane </w:t>
            </w:r>
            <w:proofErr w:type="spellStart"/>
            <w:r w:rsidRPr="0072219C">
              <w:rPr>
                <w:rFonts w:ascii="Trebuchet MS" w:hAnsi="Trebuchet MS"/>
                <w:sz w:val="16"/>
                <w:szCs w:val="16"/>
              </w:rPr>
              <w:t>podopiecznego</w:t>
            </w:r>
            <w:proofErr w:type="spellEnd"/>
          </w:p>
        </w:tc>
        <w:tc>
          <w:tcPr>
            <w:tcW w:w="992" w:type="dxa"/>
            <w:vMerge w:val="restart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72219C">
              <w:rPr>
                <w:rFonts w:ascii="Trebuchet MS" w:hAnsi="Trebuchet MS"/>
                <w:sz w:val="16"/>
                <w:szCs w:val="16"/>
              </w:rPr>
              <w:t>Nr Rudy</w:t>
            </w:r>
          </w:p>
        </w:tc>
        <w:tc>
          <w:tcPr>
            <w:tcW w:w="1691" w:type="dxa"/>
            <w:vMerge w:val="restart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72219C">
              <w:rPr>
                <w:rFonts w:ascii="Trebuchet MS" w:hAnsi="Trebuchet MS"/>
                <w:sz w:val="16"/>
                <w:szCs w:val="16"/>
              </w:rPr>
              <w:t>Imię</w:t>
            </w:r>
            <w:proofErr w:type="spellEnd"/>
            <w:r w:rsidRPr="0072219C">
              <w:rPr>
                <w:rFonts w:ascii="Trebuchet MS" w:hAnsi="Trebuchet MS"/>
                <w:sz w:val="16"/>
                <w:szCs w:val="16"/>
              </w:rPr>
              <w:t xml:space="preserve"> I </w:t>
            </w:r>
            <w:proofErr w:type="spellStart"/>
            <w:r w:rsidRPr="0072219C">
              <w:rPr>
                <w:rFonts w:ascii="Trebuchet MS" w:hAnsi="Trebuchet MS"/>
                <w:sz w:val="16"/>
                <w:szCs w:val="16"/>
              </w:rPr>
              <w:t>nazwisko</w:t>
            </w:r>
            <w:proofErr w:type="spellEnd"/>
            <w:r w:rsidRPr="0072219C">
              <w:rPr>
                <w:rFonts w:ascii="Trebuchet MS" w:hAnsi="Trebuchet MS"/>
                <w:sz w:val="16"/>
                <w:szCs w:val="16"/>
              </w:rPr>
              <w:t xml:space="preserve"> </w:t>
            </w:r>
            <w:proofErr w:type="spellStart"/>
            <w:r w:rsidRPr="0072219C">
              <w:rPr>
                <w:rFonts w:ascii="Trebuchet MS" w:hAnsi="Trebuchet MS"/>
                <w:sz w:val="16"/>
                <w:szCs w:val="16"/>
              </w:rPr>
              <w:t>opiekunki</w:t>
            </w:r>
            <w:proofErr w:type="spellEnd"/>
          </w:p>
        </w:tc>
        <w:tc>
          <w:tcPr>
            <w:tcW w:w="1533" w:type="dxa"/>
            <w:vMerge w:val="restart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  <w:lang w:val="pl-PL"/>
              </w:rPr>
            </w:pPr>
            <w:r w:rsidRPr="0072219C">
              <w:rPr>
                <w:rFonts w:ascii="Trebuchet MS" w:hAnsi="Trebuchet MS"/>
                <w:sz w:val="16"/>
                <w:szCs w:val="16"/>
                <w:lang w:val="pl-PL"/>
              </w:rPr>
              <w:t xml:space="preserve">Ilość zrealizowanych godzin usług </w:t>
            </w:r>
          </w:p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  <w:lang w:val="pl-PL"/>
              </w:rPr>
            </w:pPr>
            <w:r w:rsidRPr="0072219C">
              <w:rPr>
                <w:rFonts w:ascii="Trebuchet MS" w:hAnsi="Trebuchet MS"/>
                <w:sz w:val="16"/>
                <w:szCs w:val="16"/>
                <w:lang w:val="pl-PL"/>
              </w:rPr>
              <w:t>w</w:t>
            </w:r>
          </w:p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  <w:lang w:val="pl-PL"/>
              </w:rPr>
            </w:pPr>
            <w:r w:rsidRPr="0072219C">
              <w:rPr>
                <w:rFonts w:ascii="Trebuchet MS" w:hAnsi="Trebuchet MS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72219C">
              <w:rPr>
                <w:rFonts w:ascii="Trebuchet MS" w:hAnsi="Trebuchet MS"/>
                <w:sz w:val="16"/>
                <w:szCs w:val="16"/>
                <w:lang w:val="pl-PL"/>
              </w:rPr>
              <w:t>m-cu</w:t>
            </w:r>
            <w:proofErr w:type="spellEnd"/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  <w:vMerge/>
            <w:tcBorders>
              <w:bottom w:val="single" w:sz="4" w:space="0" w:color="000000" w:themeColor="text1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72219C">
              <w:rPr>
                <w:rFonts w:ascii="Trebuchet MS" w:hAnsi="Trebuchet MS"/>
                <w:sz w:val="16"/>
                <w:szCs w:val="16"/>
              </w:rPr>
              <w:t>Nazwisko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72219C">
              <w:rPr>
                <w:rFonts w:ascii="Trebuchet MS" w:hAnsi="Trebuchet MS"/>
                <w:sz w:val="16"/>
                <w:szCs w:val="16"/>
              </w:rPr>
              <w:t>Imię</w:t>
            </w:r>
            <w:proofErr w:type="spellEnd"/>
          </w:p>
        </w:tc>
        <w:tc>
          <w:tcPr>
            <w:tcW w:w="992" w:type="dxa"/>
            <w:vMerge/>
            <w:tcBorders>
              <w:bottom w:val="single" w:sz="4" w:space="0" w:color="000000" w:themeColor="text1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  <w:tcBorders>
              <w:bottom w:val="single" w:sz="4" w:space="0" w:color="000000" w:themeColor="text1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  <w:bottom w:val="single" w:sz="4" w:space="0" w:color="000000" w:themeColor="text1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</w:tbl>
    <w:p w:rsidR="00AF78EF" w:rsidRDefault="00AF78EF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  <w:r w:rsidRPr="0072219C">
        <w:rPr>
          <w:rFonts w:ascii="Trebuchet MS" w:hAnsi="Trebuchet MS"/>
        </w:rPr>
        <w:t>Sporządził ………………………………….</w:t>
      </w:r>
    </w:p>
    <w:p w:rsidR="005E52D4" w:rsidRDefault="005E52D4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5E52D4" w:rsidRDefault="005E52D4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5E52D4" w:rsidRDefault="005E52D4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5E52D4" w:rsidRDefault="005E52D4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5E52D4" w:rsidRDefault="005E52D4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5E52D4" w:rsidRDefault="005E52D4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5E52D4" w:rsidRDefault="005E52D4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5E52D4" w:rsidRDefault="005E52D4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5E52D4" w:rsidRDefault="005E52D4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5E52D4" w:rsidRDefault="005E52D4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5E52D4" w:rsidRDefault="005E52D4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5E52D4" w:rsidRDefault="005E52D4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5E52D4" w:rsidRDefault="005E52D4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E02089" w:rsidRDefault="00E02089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E02089" w:rsidRDefault="00E02089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E02089" w:rsidRDefault="00E02089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E02089" w:rsidRDefault="00E02089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5E52D4" w:rsidRDefault="005E52D4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5E52D4" w:rsidRDefault="005E52D4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5E52D4" w:rsidRDefault="005E52D4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91114F" w:rsidRPr="0072219C" w:rsidRDefault="0091114F" w:rsidP="0091114F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Załącznik nr</w:t>
      </w:r>
      <w:r>
        <w:rPr>
          <w:rFonts w:ascii="Trebuchet MS" w:hAnsi="Trebuchet MS"/>
          <w:sz w:val="20"/>
          <w:szCs w:val="20"/>
        </w:rPr>
        <w:t xml:space="preserve"> 6</w:t>
      </w:r>
    </w:p>
    <w:p w:rsidR="005E52D4" w:rsidRDefault="005E52D4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91114F" w:rsidRDefault="0091114F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5E52D4" w:rsidRDefault="005E52D4" w:rsidP="005E52D4">
      <w:pPr>
        <w:spacing w:after="120" w:line="240" w:lineRule="auto"/>
        <w:jc w:val="center"/>
        <w:rPr>
          <w:rFonts w:ascii="Trebuchet MS" w:hAnsi="Trebuchet MS" w:cstheme="minorHAnsi"/>
          <w:b/>
        </w:rPr>
      </w:pPr>
      <w:r w:rsidRPr="003F62BF">
        <w:rPr>
          <w:rFonts w:ascii="Trebuchet MS" w:hAnsi="Trebuchet MS" w:cstheme="minorHAnsi"/>
        </w:rPr>
        <w:t>Umowa powierzenia przetwarzania danych osobowych</w:t>
      </w:r>
      <w:r w:rsidRPr="003F62BF">
        <w:rPr>
          <w:rFonts w:ascii="Trebuchet MS" w:hAnsi="Trebuchet MS" w:cstheme="minorHAnsi"/>
          <w:b/>
        </w:rPr>
        <w:t xml:space="preserve"> </w:t>
      </w:r>
    </w:p>
    <w:p w:rsidR="005E52D4" w:rsidRPr="003E29BC" w:rsidRDefault="005E52D4" w:rsidP="005E52D4">
      <w:pPr>
        <w:spacing w:after="120" w:line="240" w:lineRule="auto"/>
        <w:jc w:val="center"/>
        <w:rPr>
          <w:rFonts w:ascii="Trebuchet MS" w:hAnsi="Trebuchet MS"/>
        </w:rPr>
      </w:pPr>
      <w:r w:rsidRPr="003E29BC">
        <w:rPr>
          <w:rFonts w:ascii="Trebuchet MS" w:hAnsi="Trebuchet MS"/>
        </w:rPr>
        <w:t>(zwana dalej „Umową”)</w:t>
      </w:r>
    </w:p>
    <w:p w:rsidR="005E52D4" w:rsidRDefault="005E52D4" w:rsidP="005E52D4">
      <w:pPr>
        <w:spacing w:after="120" w:line="240" w:lineRule="auto"/>
        <w:jc w:val="center"/>
        <w:rPr>
          <w:rFonts w:ascii="Trebuchet MS" w:hAnsi="Trebuchet MS" w:cstheme="minorHAnsi"/>
          <w:b/>
        </w:rPr>
      </w:pPr>
    </w:p>
    <w:p w:rsidR="005E52D4" w:rsidRPr="003F62BF" w:rsidRDefault="005E52D4" w:rsidP="005E52D4">
      <w:pPr>
        <w:spacing w:after="120" w:line="240" w:lineRule="auto"/>
        <w:jc w:val="center"/>
        <w:rPr>
          <w:rFonts w:ascii="Trebuchet MS" w:hAnsi="Trebuchet MS" w:cstheme="minorHAnsi"/>
          <w:b/>
        </w:rPr>
      </w:pPr>
      <w:r w:rsidRPr="003F62BF">
        <w:rPr>
          <w:rFonts w:ascii="Trebuchet MS" w:hAnsi="Trebuchet MS" w:cstheme="minorHAnsi"/>
          <w:b/>
        </w:rPr>
        <w:t xml:space="preserve">Nr </w:t>
      </w:r>
      <w:r>
        <w:rPr>
          <w:rFonts w:ascii="Trebuchet MS" w:hAnsi="Trebuchet MS" w:cstheme="minorHAnsi"/>
          <w:b/>
        </w:rPr>
        <w:t xml:space="preserve">______________________ </w:t>
      </w:r>
    </w:p>
    <w:p w:rsidR="005E52D4" w:rsidRDefault="005E52D4" w:rsidP="005E52D4">
      <w:pPr>
        <w:spacing w:after="120" w:line="240" w:lineRule="auto"/>
        <w:jc w:val="center"/>
        <w:rPr>
          <w:rFonts w:ascii="Trebuchet MS" w:hAnsi="Trebuchet MS"/>
        </w:rPr>
      </w:pPr>
      <w:r w:rsidRPr="003E29BC">
        <w:rPr>
          <w:rFonts w:ascii="Trebuchet MS" w:hAnsi="Trebuchet MS"/>
        </w:rPr>
        <w:t xml:space="preserve">zawarta dnia </w:t>
      </w:r>
      <w:r>
        <w:rPr>
          <w:rFonts w:ascii="Trebuchet MS" w:hAnsi="Trebuchet MS"/>
        </w:rPr>
        <w:t>______________</w:t>
      </w:r>
      <w:r w:rsidRPr="003E29BC">
        <w:rPr>
          <w:rFonts w:ascii="Trebuchet MS" w:hAnsi="Trebuchet MS"/>
        </w:rPr>
        <w:t>.</w:t>
      </w:r>
      <w:r>
        <w:rPr>
          <w:rFonts w:ascii="Trebuchet MS" w:hAnsi="Trebuchet MS"/>
        </w:rPr>
        <w:t xml:space="preserve"> w Rudzie Śląskiej </w:t>
      </w:r>
    </w:p>
    <w:p w:rsidR="005E52D4" w:rsidRPr="003E29BC" w:rsidRDefault="005E52D4" w:rsidP="005E52D4">
      <w:pPr>
        <w:spacing w:after="120" w:line="240" w:lineRule="auto"/>
        <w:jc w:val="center"/>
        <w:rPr>
          <w:rFonts w:ascii="Trebuchet MS" w:hAnsi="Trebuchet MS"/>
        </w:rPr>
      </w:pPr>
      <w:r w:rsidRPr="003E29BC">
        <w:rPr>
          <w:rFonts w:ascii="Trebuchet MS" w:hAnsi="Trebuchet MS"/>
        </w:rPr>
        <w:t>pomiędzy:</w:t>
      </w:r>
    </w:p>
    <w:p w:rsidR="005E52D4" w:rsidRPr="003E29BC" w:rsidRDefault="005E52D4" w:rsidP="005E52D4">
      <w:pPr>
        <w:spacing w:after="120" w:line="240" w:lineRule="auto"/>
        <w:rPr>
          <w:rFonts w:ascii="Trebuchet MS" w:hAnsi="Trebuchet MS"/>
        </w:rPr>
      </w:pPr>
    </w:p>
    <w:p w:rsidR="005E52D4" w:rsidRPr="003E29BC" w:rsidRDefault="005E52D4" w:rsidP="005E52D4">
      <w:pPr>
        <w:spacing w:after="0" w:line="240" w:lineRule="auto"/>
        <w:jc w:val="both"/>
        <w:rPr>
          <w:rFonts w:ascii="Trebuchet MS" w:eastAsia="Times New Roman" w:hAnsi="Trebuchet MS" w:cs="Arial"/>
          <w:lang w:eastAsia="pl-PL"/>
        </w:rPr>
      </w:pPr>
      <w:r w:rsidRPr="003E29BC">
        <w:rPr>
          <w:rFonts w:ascii="Trebuchet MS" w:eastAsia="Times New Roman" w:hAnsi="Trebuchet MS" w:cs="Arial"/>
          <w:b/>
          <w:lang w:eastAsia="pl-PL"/>
        </w:rPr>
        <w:t>Miejskim Ośrodkiem Pomocy Społecznej</w:t>
      </w:r>
      <w:r w:rsidRPr="003E29BC">
        <w:rPr>
          <w:rFonts w:ascii="Trebuchet MS" w:eastAsia="Times New Roman" w:hAnsi="Trebuchet MS" w:cs="Arial"/>
          <w:lang w:eastAsia="pl-PL"/>
        </w:rPr>
        <w:t xml:space="preserve"> w Rudzie Śląskiej, z siedzibą: ul. Markowej 20, </w:t>
      </w:r>
      <w:r>
        <w:rPr>
          <w:rFonts w:ascii="Trebuchet MS" w:eastAsia="Times New Roman" w:hAnsi="Trebuchet MS" w:cs="Arial"/>
          <w:lang w:eastAsia="pl-PL"/>
        </w:rPr>
        <w:br/>
      </w:r>
      <w:r w:rsidRPr="003E29BC">
        <w:rPr>
          <w:rFonts w:ascii="Trebuchet MS" w:eastAsia="Times New Roman" w:hAnsi="Trebuchet MS" w:cs="Arial"/>
          <w:lang w:eastAsia="pl-PL"/>
        </w:rPr>
        <w:t>41-709 Ruda Śląska (NIP 641-14-70-472), reprezentowanym przez Krystiana Morysa – Dyrektora Ośrodka,</w:t>
      </w:r>
    </w:p>
    <w:p w:rsidR="005E52D4" w:rsidRPr="003E29BC" w:rsidRDefault="005E52D4" w:rsidP="005E52D4">
      <w:pPr>
        <w:spacing w:after="0" w:line="240" w:lineRule="auto"/>
        <w:jc w:val="both"/>
        <w:rPr>
          <w:rFonts w:ascii="Trebuchet MS" w:eastAsia="Times New Roman" w:hAnsi="Trebuchet MS" w:cs="Times New Roman"/>
          <w:b/>
          <w:lang w:eastAsia="pl-PL"/>
        </w:rPr>
      </w:pPr>
      <w:r w:rsidRPr="003E29BC">
        <w:rPr>
          <w:rFonts w:ascii="Trebuchet MS" w:eastAsia="Times New Roman" w:hAnsi="Trebuchet MS" w:cs="Times New Roman"/>
          <w:lang w:eastAsia="pl-PL"/>
        </w:rPr>
        <w:t xml:space="preserve">zwanym w dalszej części </w:t>
      </w:r>
      <w:r w:rsidRPr="003E29BC">
        <w:rPr>
          <w:rFonts w:ascii="Trebuchet MS" w:eastAsia="Times New Roman" w:hAnsi="Trebuchet MS" w:cs="Times New Roman"/>
          <w:b/>
          <w:lang w:eastAsia="pl-PL"/>
        </w:rPr>
        <w:t>„Administratorem danych”</w:t>
      </w:r>
    </w:p>
    <w:p w:rsidR="005E52D4" w:rsidRPr="003E29BC" w:rsidRDefault="005E52D4" w:rsidP="005E52D4">
      <w:pPr>
        <w:spacing w:after="0" w:line="240" w:lineRule="auto"/>
        <w:jc w:val="both"/>
        <w:rPr>
          <w:rFonts w:ascii="Trebuchet MS" w:eastAsia="Times New Roman" w:hAnsi="Trebuchet MS" w:cs="Times New Roman"/>
          <w:lang w:eastAsia="pl-PL"/>
        </w:rPr>
      </w:pPr>
    </w:p>
    <w:p w:rsidR="005E52D4" w:rsidRDefault="005E52D4" w:rsidP="005E52D4">
      <w:pPr>
        <w:spacing w:after="0" w:line="240" w:lineRule="auto"/>
        <w:jc w:val="both"/>
        <w:rPr>
          <w:rFonts w:ascii="Trebuchet MS" w:eastAsia="Times New Roman" w:hAnsi="Trebuchet MS" w:cs="Times New Roman"/>
          <w:lang w:eastAsia="pl-PL"/>
        </w:rPr>
      </w:pPr>
      <w:r w:rsidRPr="003E29BC">
        <w:rPr>
          <w:rFonts w:ascii="Trebuchet MS" w:eastAsia="Times New Roman" w:hAnsi="Trebuchet MS" w:cs="Times New Roman"/>
          <w:lang w:eastAsia="pl-PL"/>
        </w:rPr>
        <w:t xml:space="preserve">a </w:t>
      </w:r>
    </w:p>
    <w:p w:rsidR="005E52D4" w:rsidRPr="003E29BC" w:rsidRDefault="005E52D4" w:rsidP="005E52D4">
      <w:pPr>
        <w:spacing w:after="0" w:line="240" w:lineRule="auto"/>
        <w:jc w:val="both"/>
        <w:rPr>
          <w:rFonts w:ascii="Trebuchet MS" w:eastAsia="Times New Roman" w:hAnsi="Trebuchet MS" w:cs="Times New Roman"/>
          <w:lang w:eastAsia="pl-PL"/>
        </w:rPr>
      </w:pPr>
    </w:p>
    <w:p w:rsidR="005E52D4" w:rsidRPr="00E85137" w:rsidRDefault="005E52D4" w:rsidP="005E52D4">
      <w:pPr>
        <w:pStyle w:val="NormalnyWeb"/>
        <w:spacing w:before="0" w:after="0"/>
        <w:jc w:val="both"/>
        <w:rPr>
          <w:rFonts w:ascii="Trebuchet MS" w:hAnsi="Trebuchet MS"/>
          <w:bCs/>
          <w:sz w:val="22"/>
          <w:szCs w:val="22"/>
        </w:rPr>
      </w:pPr>
      <w:r>
        <w:rPr>
          <w:rFonts w:ascii="Trebuchet MS" w:hAnsi="Trebuchet MS"/>
          <w:bCs/>
          <w:sz w:val="22"/>
          <w:szCs w:val="22"/>
        </w:rPr>
        <w:t xml:space="preserve">__________________, z siedzibą _______________________________, wpisaną do Krajowego Rejestru Sądowego </w:t>
      </w:r>
      <w:r w:rsidRPr="00E85137">
        <w:rPr>
          <w:rFonts w:ascii="Trebuchet MS" w:hAnsi="Trebuchet MS"/>
          <w:bCs/>
          <w:sz w:val="22"/>
          <w:szCs w:val="22"/>
        </w:rPr>
        <w:t xml:space="preserve">pod nr </w:t>
      </w:r>
      <w:r>
        <w:rPr>
          <w:rFonts w:ascii="Trebuchet MS" w:hAnsi="Trebuchet MS"/>
          <w:bCs/>
          <w:sz w:val="22"/>
          <w:szCs w:val="22"/>
        </w:rPr>
        <w:t>_______________</w:t>
      </w:r>
      <w:r w:rsidRPr="00E85137">
        <w:rPr>
          <w:rFonts w:ascii="Trebuchet MS" w:hAnsi="Trebuchet MS"/>
          <w:bCs/>
          <w:sz w:val="22"/>
          <w:szCs w:val="22"/>
        </w:rPr>
        <w:t>, reprezentowaną</w:t>
      </w:r>
      <w:r>
        <w:rPr>
          <w:rFonts w:ascii="Trebuchet MS" w:hAnsi="Trebuchet MS"/>
          <w:bCs/>
          <w:sz w:val="22"/>
          <w:szCs w:val="22"/>
        </w:rPr>
        <w:t>/</w:t>
      </w:r>
      <w:proofErr w:type="spellStart"/>
      <w:r>
        <w:rPr>
          <w:rFonts w:ascii="Trebuchet MS" w:hAnsi="Trebuchet MS"/>
          <w:bCs/>
          <w:sz w:val="22"/>
          <w:szCs w:val="22"/>
        </w:rPr>
        <w:t>ym</w:t>
      </w:r>
      <w:proofErr w:type="spellEnd"/>
      <w:r w:rsidRPr="00E85137">
        <w:rPr>
          <w:rFonts w:ascii="Trebuchet MS" w:hAnsi="Trebuchet MS"/>
          <w:bCs/>
          <w:sz w:val="22"/>
          <w:szCs w:val="22"/>
        </w:rPr>
        <w:t xml:space="preserve"> przez</w:t>
      </w:r>
    </w:p>
    <w:p w:rsidR="005E52D4" w:rsidRPr="00E85137" w:rsidRDefault="005E52D4" w:rsidP="005E52D4">
      <w:pPr>
        <w:pStyle w:val="NormalnyWeb"/>
        <w:spacing w:before="0" w:after="0"/>
        <w:jc w:val="both"/>
        <w:rPr>
          <w:rFonts w:ascii="Trebuchet MS" w:hAnsi="Trebuchet MS"/>
          <w:bCs/>
          <w:sz w:val="22"/>
          <w:szCs w:val="22"/>
        </w:rPr>
      </w:pPr>
      <w:r>
        <w:rPr>
          <w:rFonts w:ascii="Trebuchet MS" w:hAnsi="Trebuchet MS"/>
          <w:bCs/>
          <w:sz w:val="22"/>
          <w:szCs w:val="22"/>
        </w:rPr>
        <w:t>______________________________________</w:t>
      </w:r>
    </w:p>
    <w:p w:rsidR="005E52D4" w:rsidRPr="00A36A20" w:rsidRDefault="005E52D4" w:rsidP="005E52D4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bCs/>
          <w:sz w:val="22"/>
          <w:szCs w:val="22"/>
        </w:rPr>
        <w:t>Zwaną/</w:t>
      </w:r>
      <w:proofErr w:type="spellStart"/>
      <w:r>
        <w:rPr>
          <w:rFonts w:ascii="Trebuchet MS" w:hAnsi="Trebuchet MS"/>
          <w:bCs/>
          <w:sz w:val="22"/>
          <w:szCs w:val="22"/>
        </w:rPr>
        <w:t>ym</w:t>
      </w:r>
      <w:proofErr w:type="spellEnd"/>
      <w:r>
        <w:rPr>
          <w:rFonts w:ascii="Trebuchet MS" w:hAnsi="Trebuchet MS"/>
          <w:bCs/>
          <w:sz w:val="22"/>
          <w:szCs w:val="22"/>
        </w:rPr>
        <w:t xml:space="preserve"> w dalszej </w:t>
      </w:r>
      <w:r w:rsidRPr="003E29BC">
        <w:rPr>
          <w:rFonts w:ascii="Trebuchet MS" w:hAnsi="Trebuchet MS"/>
        </w:rPr>
        <w:t xml:space="preserve">części Umowy </w:t>
      </w:r>
      <w:r w:rsidRPr="00A36A20">
        <w:rPr>
          <w:rFonts w:ascii="Trebuchet MS" w:hAnsi="Trebuchet MS"/>
          <w:b/>
          <w:sz w:val="22"/>
          <w:szCs w:val="22"/>
        </w:rPr>
        <w:t>„Podmiotem przetwarzającym”</w:t>
      </w:r>
      <w:r w:rsidRPr="00A36A20">
        <w:rPr>
          <w:rFonts w:ascii="Trebuchet MS" w:hAnsi="Trebuchet MS"/>
          <w:sz w:val="22"/>
          <w:szCs w:val="22"/>
        </w:rPr>
        <w:t xml:space="preserve"> </w:t>
      </w:r>
    </w:p>
    <w:p w:rsidR="005E52D4" w:rsidRPr="00A36A20" w:rsidRDefault="005E52D4" w:rsidP="005E52D4">
      <w:pPr>
        <w:spacing w:after="120" w:line="240" w:lineRule="auto"/>
        <w:rPr>
          <w:rFonts w:ascii="Trebuchet MS" w:hAnsi="Trebuchet MS"/>
        </w:rPr>
      </w:pPr>
    </w:p>
    <w:p w:rsidR="005E52D4" w:rsidRPr="003E29BC" w:rsidRDefault="005E52D4" w:rsidP="005E52D4">
      <w:pPr>
        <w:spacing w:after="0" w:line="240" w:lineRule="auto"/>
        <w:jc w:val="both"/>
        <w:rPr>
          <w:rFonts w:ascii="Trebuchet MS" w:eastAsia="Times New Roman" w:hAnsi="Trebuchet MS" w:cs="Times New Roman"/>
          <w:lang w:eastAsia="pl-PL"/>
        </w:rPr>
      </w:pPr>
      <w:r w:rsidRPr="003E29BC">
        <w:rPr>
          <w:rFonts w:ascii="Trebuchet MS" w:eastAsia="Times New Roman" w:hAnsi="Trebuchet MS" w:cs="Times New Roman"/>
          <w:lang w:eastAsia="pl-PL"/>
        </w:rPr>
        <w:t xml:space="preserve">zwanymi łącznie </w:t>
      </w:r>
      <w:r w:rsidRPr="003E29BC">
        <w:rPr>
          <w:rFonts w:ascii="Trebuchet MS" w:eastAsia="Times New Roman" w:hAnsi="Trebuchet MS" w:cs="Times New Roman"/>
          <w:b/>
          <w:lang w:eastAsia="pl-PL"/>
        </w:rPr>
        <w:t>„Stronami”.</w:t>
      </w:r>
    </w:p>
    <w:p w:rsidR="005E52D4" w:rsidRPr="003E29BC" w:rsidRDefault="005E52D4" w:rsidP="005E52D4">
      <w:pPr>
        <w:spacing w:after="0" w:line="240" w:lineRule="auto"/>
        <w:jc w:val="both"/>
        <w:rPr>
          <w:rFonts w:ascii="Trebuchet MS" w:eastAsia="Times New Roman" w:hAnsi="Trebuchet MS" w:cs="Times New Roman"/>
          <w:lang w:eastAsia="pl-PL"/>
        </w:rPr>
      </w:pPr>
    </w:p>
    <w:p w:rsidR="005E52D4" w:rsidRPr="003E29BC" w:rsidRDefault="005E52D4" w:rsidP="005E52D4">
      <w:pPr>
        <w:spacing w:after="0" w:line="240" w:lineRule="auto"/>
        <w:jc w:val="both"/>
        <w:rPr>
          <w:rFonts w:ascii="Trebuchet MS" w:eastAsia="Times New Roman" w:hAnsi="Trebuchet MS" w:cs="Times New Roman"/>
          <w:lang w:eastAsia="pl-PL"/>
        </w:rPr>
      </w:pPr>
      <w:r w:rsidRPr="003E29BC">
        <w:rPr>
          <w:rFonts w:ascii="Trebuchet MS" w:eastAsia="Times New Roman" w:hAnsi="Trebuchet MS" w:cs="Times New Roman"/>
          <w:lang w:eastAsia="pl-PL"/>
        </w:rPr>
        <w:t>Strony zgodnie postanowiły, co następuje:</w:t>
      </w:r>
    </w:p>
    <w:p w:rsidR="005E52D4" w:rsidRPr="003E29BC" w:rsidRDefault="005E52D4" w:rsidP="005E52D4">
      <w:pPr>
        <w:spacing w:after="120" w:line="240" w:lineRule="auto"/>
        <w:rPr>
          <w:rFonts w:ascii="Trebuchet MS" w:hAnsi="Trebuchet MS"/>
        </w:rPr>
      </w:pP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§ 1</w:t>
      </w:r>
    </w:p>
    <w:p w:rsidR="005E52D4" w:rsidRPr="00A36A20" w:rsidRDefault="005E52D4" w:rsidP="005E52D4">
      <w:pPr>
        <w:pStyle w:val="Akapitzlist"/>
        <w:numPr>
          <w:ilvl w:val="0"/>
          <w:numId w:val="87"/>
        </w:numPr>
        <w:spacing w:after="0" w:line="240" w:lineRule="auto"/>
        <w:ind w:left="284" w:hanging="284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>W związku z:</w:t>
      </w:r>
    </w:p>
    <w:p w:rsidR="005E52D4" w:rsidRPr="00A36A20" w:rsidRDefault="005E52D4" w:rsidP="005E52D4">
      <w:pPr>
        <w:pStyle w:val="Akapitzlist"/>
        <w:spacing w:after="0" w:line="240" w:lineRule="auto"/>
        <w:ind w:left="284"/>
        <w:jc w:val="both"/>
        <w:rPr>
          <w:rFonts w:ascii="Trebuchet MS" w:hAnsi="Trebuchet MS"/>
        </w:rPr>
      </w:pPr>
    </w:p>
    <w:p w:rsidR="005E52D4" w:rsidRPr="00A36A20" w:rsidRDefault="005E52D4" w:rsidP="005E52D4">
      <w:pPr>
        <w:pStyle w:val="Akapitzlist"/>
        <w:numPr>
          <w:ilvl w:val="0"/>
          <w:numId w:val="89"/>
        </w:numPr>
        <w:spacing w:before="240" w:after="160" w:line="240" w:lineRule="auto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</w:t>
      </w:r>
      <w:r w:rsidRPr="00A36A20">
        <w:rPr>
          <w:rFonts w:ascii="Trebuchet MS" w:hAnsi="Trebuchet MS"/>
          <w:bCs/>
        </w:rPr>
        <w:t>ochronie</w:t>
      </w:r>
      <w:r w:rsidRPr="00A36A20">
        <w:rPr>
          <w:rFonts w:ascii="Trebuchet MS" w:hAnsi="Trebuchet MS"/>
        </w:rPr>
        <w:t xml:space="preserve"> danych Dz. Urz. UE.L Nr 119, str.1) – zwanego dalej </w:t>
      </w:r>
      <w:r w:rsidRPr="00A36A20">
        <w:rPr>
          <w:rFonts w:ascii="Trebuchet MS" w:hAnsi="Trebuchet MS"/>
          <w:b/>
        </w:rPr>
        <w:t>RODO</w:t>
      </w:r>
      <w:r w:rsidRPr="00A36A20">
        <w:rPr>
          <w:rFonts w:ascii="Trebuchet MS" w:hAnsi="Trebuchet MS"/>
        </w:rPr>
        <w:t xml:space="preserve">, </w:t>
      </w:r>
    </w:p>
    <w:p w:rsidR="005E52D4" w:rsidRPr="00A36A20" w:rsidRDefault="005E52D4" w:rsidP="005E52D4">
      <w:pPr>
        <w:pStyle w:val="Akapitzlist"/>
        <w:spacing w:before="240" w:line="240" w:lineRule="auto"/>
        <w:ind w:left="644"/>
        <w:jc w:val="both"/>
        <w:rPr>
          <w:rFonts w:ascii="Trebuchet MS" w:hAnsi="Trebuchet MS"/>
        </w:rPr>
      </w:pPr>
    </w:p>
    <w:p w:rsidR="005E52D4" w:rsidRPr="00B10630" w:rsidRDefault="005E52D4" w:rsidP="005E52D4">
      <w:pPr>
        <w:pStyle w:val="Akapitzlist"/>
        <w:numPr>
          <w:ilvl w:val="0"/>
          <w:numId w:val="89"/>
        </w:numPr>
        <w:spacing w:before="240" w:after="160" w:line="240" w:lineRule="auto"/>
        <w:jc w:val="both"/>
        <w:rPr>
          <w:rFonts w:ascii="Trebuchet MS" w:hAnsi="Trebuchet MS"/>
        </w:rPr>
      </w:pPr>
      <w:r w:rsidRPr="00B10630">
        <w:rPr>
          <w:rFonts w:ascii="Trebuchet MS" w:eastAsia="Times New Roman" w:hAnsi="Trebuchet MS" w:cs="Times New Roman"/>
          <w:lang w:eastAsia="pl-PL"/>
        </w:rPr>
        <w:t xml:space="preserve">umową nr _____________________________________________z dnia dotyczącą organizowania i świadczenia usług opiekuńczych w miejscu zamieszkania” – zwaną dalej </w:t>
      </w:r>
      <w:r w:rsidRPr="00B10630">
        <w:rPr>
          <w:rFonts w:ascii="Trebuchet MS" w:eastAsia="Times New Roman" w:hAnsi="Trebuchet MS" w:cs="Times New Roman"/>
          <w:b/>
          <w:lang w:eastAsia="pl-PL"/>
        </w:rPr>
        <w:t>umową zasadniczą,</w:t>
      </w:r>
    </w:p>
    <w:p w:rsidR="005E52D4" w:rsidRPr="00A36A20" w:rsidRDefault="005E52D4" w:rsidP="005E52D4">
      <w:pPr>
        <w:spacing w:line="240" w:lineRule="auto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br/>
        <w:t xml:space="preserve">Administrator danych powierza Podmiotowi przetwarzającemu do przetwarzania dane osobowe na zasadach, w zakresie i w celu określonym niniejszą umową. </w:t>
      </w:r>
    </w:p>
    <w:p w:rsidR="005E52D4" w:rsidRPr="00A36A20" w:rsidRDefault="005E52D4" w:rsidP="005E52D4">
      <w:pPr>
        <w:spacing w:after="0" w:line="240" w:lineRule="auto"/>
        <w:jc w:val="both"/>
        <w:rPr>
          <w:rFonts w:ascii="Trebuchet MS" w:hAnsi="Trebuchet MS"/>
        </w:rPr>
      </w:pPr>
    </w:p>
    <w:p w:rsidR="005E52D4" w:rsidRPr="00A36A20" w:rsidRDefault="005E52D4" w:rsidP="005E52D4">
      <w:pPr>
        <w:pStyle w:val="Akapitzlist"/>
        <w:numPr>
          <w:ilvl w:val="0"/>
          <w:numId w:val="87"/>
        </w:numPr>
        <w:spacing w:after="0" w:line="240" w:lineRule="auto"/>
        <w:ind w:left="284" w:hanging="284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5E52D4" w:rsidRPr="00A36A20" w:rsidRDefault="005E52D4" w:rsidP="005E52D4">
      <w:pPr>
        <w:spacing w:after="0" w:line="240" w:lineRule="auto"/>
        <w:jc w:val="both"/>
        <w:rPr>
          <w:rFonts w:ascii="Trebuchet MS" w:hAnsi="Trebuchet MS"/>
        </w:rPr>
      </w:pP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bookmarkStart w:id="2" w:name="_Hlk534970853"/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§</w:t>
      </w:r>
      <w:bookmarkEnd w:id="2"/>
      <w:r w:rsidRPr="00A36A20">
        <w:rPr>
          <w:rFonts w:ascii="Trebuchet MS" w:hAnsi="Trebuchet MS"/>
          <w:b/>
        </w:rPr>
        <w:t xml:space="preserve"> 2</w:t>
      </w: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Zakres i cel przetwarzania danych</w:t>
      </w:r>
    </w:p>
    <w:p w:rsidR="005E52D4" w:rsidRPr="00A36A20" w:rsidRDefault="005E52D4" w:rsidP="005E52D4">
      <w:pPr>
        <w:pStyle w:val="Akapitzlist"/>
        <w:numPr>
          <w:ilvl w:val="0"/>
          <w:numId w:val="79"/>
        </w:numPr>
        <w:spacing w:before="240"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>Podmiot przetwarzający będzie przetwarzał, powierzone na podstawie Umowy dane osobowe, w tym również szczególne kategori</w:t>
      </w:r>
      <w:r>
        <w:rPr>
          <w:rFonts w:ascii="Trebuchet MS" w:hAnsi="Trebuchet MS"/>
        </w:rPr>
        <w:t>e danych osobowych</w:t>
      </w:r>
      <w:r w:rsidRPr="00A36A20">
        <w:rPr>
          <w:rFonts w:ascii="Trebuchet MS" w:hAnsi="Trebuchet MS"/>
        </w:rPr>
        <w:t xml:space="preserve">, o których mowa </w:t>
      </w:r>
      <w:r>
        <w:rPr>
          <w:rFonts w:ascii="Trebuchet MS" w:hAnsi="Trebuchet MS"/>
        </w:rPr>
        <w:br/>
      </w:r>
      <w:r w:rsidRPr="00A36A20">
        <w:rPr>
          <w:rFonts w:ascii="Trebuchet MS" w:hAnsi="Trebuchet MS"/>
        </w:rPr>
        <w:t>w art. 9 RODO.</w:t>
      </w:r>
    </w:p>
    <w:p w:rsidR="005E52D4" w:rsidRPr="00A36A20" w:rsidRDefault="005E52D4" w:rsidP="005E52D4">
      <w:pPr>
        <w:pStyle w:val="Akapitzlist"/>
        <w:numPr>
          <w:ilvl w:val="0"/>
          <w:numId w:val="79"/>
        </w:numPr>
        <w:spacing w:after="16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Przekazane dane osobowe będą obejmowały swym zakresem informacje dotyczące osób korzystających ze świadczeń w postaci usług opiekuńczych świadczonych w miejscu ich zamieszkania. </w:t>
      </w:r>
    </w:p>
    <w:p w:rsidR="005E52D4" w:rsidRPr="00A36A20" w:rsidRDefault="005E52D4" w:rsidP="005E52D4">
      <w:pPr>
        <w:pStyle w:val="Akapitzlist"/>
        <w:numPr>
          <w:ilvl w:val="0"/>
          <w:numId w:val="79"/>
        </w:numPr>
        <w:spacing w:after="16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Dane, o których mowa w § 2 ust. 1 i 2 obejmować będą dane osobowe zawarte </w:t>
      </w:r>
      <w:r w:rsidRPr="00A36A20">
        <w:rPr>
          <w:rFonts w:ascii="Trebuchet MS" w:hAnsi="Trebuchet MS"/>
        </w:rPr>
        <w:br/>
        <w:t>w decyzjach dotyczących przyznania usług opiekuńczych świadczonych w miejscu zamieszkania, tj.:</w:t>
      </w:r>
    </w:p>
    <w:p w:rsidR="005E52D4" w:rsidRPr="00A36A20" w:rsidRDefault="005E52D4" w:rsidP="005E52D4">
      <w:pPr>
        <w:pStyle w:val="Akapitzlist"/>
        <w:numPr>
          <w:ilvl w:val="0"/>
          <w:numId w:val="90"/>
        </w:numPr>
        <w:spacing w:after="0" w:line="240" w:lineRule="auto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dane identyfikacyjne: imiona i nazwiska oraz adresy zamieszkania, </w:t>
      </w:r>
    </w:p>
    <w:p w:rsidR="005E52D4" w:rsidRPr="00A36A20" w:rsidRDefault="005E52D4" w:rsidP="005E52D4">
      <w:pPr>
        <w:spacing w:line="240" w:lineRule="auto"/>
        <w:ind w:left="360"/>
        <w:jc w:val="both"/>
        <w:rPr>
          <w:rFonts w:ascii="Trebuchet MS" w:hAnsi="Trebuchet MS"/>
        </w:rPr>
      </w:pPr>
    </w:p>
    <w:p w:rsidR="005E52D4" w:rsidRPr="00A36A20" w:rsidRDefault="005E52D4" w:rsidP="005E52D4">
      <w:pPr>
        <w:pStyle w:val="Akapitzlist"/>
        <w:numPr>
          <w:ilvl w:val="0"/>
          <w:numId w:val="90"/>
        </w:numPr>
        <w:spacing w:after="160" w:line="240" w:lineRule="auto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dane dotyczące sytuacji rodzinnej, zdrowotnej, finansowej. </w:t>
      </w:r>
    </w:p>
    <w:p w:rsidR="005E52D4" w:rsidRPr="00A36A20" w:rsidRDefault="005E52D4" w:rsidP="005E52D4">
      <w:pPr>
        <w:pStyle w:val="Akapitzlist"/>
        <w:spacing w:line="240" w:lineRule="auto"/>
        <w:rPr>
          <w:rFonts w:ascii="Trebuchet MS" w:hAnsi="Trebuchet MS"/>
        </w:rPr>
      </w:pPr>
    </w:p>
    <w:p w:rsidR="005E52D4" w:rsidRPr="00A36A20" w:rsidRDefault="005E52D4" w:rsidP="005E52D4">
      <w:pPr>
        <w:pStyle w:val="Akapitzlist"/>
        <w:numPr>
          <w:ilvl w:val="0"/>
          <w:numId w:val="79"/>
        </w:numPr>
        <w:spacing w:after="16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>Powierzone przez Administratora danych dane osobowe będą przetwarzane przez Podmiot przetwarzający wyłącznie w celu realizacji umowy zasadniczej.</w:t>
      </w:r>
    </w:p>
    <w:p w:rsidR="005E52D4" w:rsidRPr="00A36A20" w:rsidRDefault="005E52D4" w:rsidP="005E52D4">
      <w:pPr>
        <w:pStyle w:val="Akapitzlist"/>
        <w:numPr>
          <w:ilvl w:val="0"/>
          <w:numId w:val="79"/>
        </w:numPr>
        <w:spacing w:after="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>Podmiot przetwarzający jest upoważniony do wykonywania następujących czynności przetwarzania powierzonych danych: przechowywanie, przeglądanie, wykorzystywanie, udostępni</w:t>
      </w:r>
      <w:r>
        <w:rPr>
          <w:rFonts w:ascii="Trebuchet MS" w:hAnsi="Trebuchet MS"/>
        </w:rPr>
        <w:t>a</w:t>
      </w:r>
      <w:r w:rsidRPr="00A36A20">
        <w:rPr>
          <w:rFonts w:ascii="Trebuchet MS" w:hAnsi="Trebuchet MS"/>
        </w:rPr>
        <w:t xml:space="preserve">nie, usuwanie lub niszczenie – </w:t>
      </w:r>
      <w:r>
        <w:rPr>
          <w:rFonts w:ascii="Trebuchet MS" w:hAnsi="Trebuchet MS"/>
        </w:rPr>
        <w:t>w zakresie</w:t>
      </w:r>
      <w:r w:rsidRPr="00A36A20">
        <w:rPr>
          <w:rFonts w:ascii="Trebuchet MS" w:hAnsi="Trebuchet MS"/>
        </w:rPr>
        <w:t xml:space="preserve"> niezbędn</w:t>
      </w:r>
      <w:r>
        <w:rPr>
          <w:rFonts w:ascii="Trebuchet MS" w:hAnsi="Trebuchet MS"/>
        </w:rPr>
        <w:t>ym</w:t>
      </w:r>
      <w:r w:rsidRPr="00A36A20">
        <w:rPr>
          <w:rFonts w:ascii="Trebuchet MS" w:hAnsi="Trebuchet MS"/>
        </w:rPr>
        <w:t xml:space="preserve"> do realizacji umowy zasadniczej.</w:t>
      </w:r>
    </w:p>
    <w:p w:rsidR="005E52D4" w:rsidRPr="00A36A20" w:rsidRDefault="005E52D4" w:rsidP="005E52D4">
      <w:pPr>
        <w:pStyle w:val="Akapitzlist"/>
        <w:spacing w:after="0" w:line="240" w:lineRule="auto"/>
        <w:contextualSpacing w:val="0"/>
        <w:jc w:val="both"/>
        <w:rPr>
          <w:rFonts w:ascii="Trebuchet MS" w:hAnsi="Trebuchet MS"/>
        </w:rPr>
      </w:pP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§ 3</w:t>
      </w: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 xml:space="preserve">Obowiązki podmiotu przetwarzającego </w:t>
      </w:r>
    </w:p>
    <w:p w:rsidR="005E52D4" w:rsidRPr="00A36A20" w:rsidRDefault="005E52D4" w:rsidP="005E52D4">
      <w:pPr>
        <w:pStyle w:val="Akapitzlist"/>
        <w:numPr>
          <w:ilvl w:val="0"/>
          <w:numId w:val="80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>Podmiot przetwarzający zobowiązuje się, przy przetwarzaniu powierzonych danych osobowych, do ich zabezpieczenia poprzez stosowanie odpowiednich środków technicznych i organizacyjnych zapewniających zgodność z RODO, w tym adekwatny stopień bezpieczeństwa odpowiadający ryzyku naruszenia praw lub wolności osób, których dane dotyczą.</w:t>
      </w:r>
    </w:p>
    <w:p w:rsidR="005E52D4" w:rsidRPr="00A36A20" w:rsidRDefault="005E52D4" w:rsidP="005E52D4">
      <w:pPr>
        <w:pStyle w:val="Akapitzlist"/>
        <w:numPr>
          <w:ilvl w:val="0"/>
          <w:numId w:val="80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>Podmiot przetwarzający zobowiązuje się dołożyć należytej staranności przy przetwarzaniu powierzonych danych osobowych.</w:t>
      </w:r>
    </w:p>
    <w:p w:rsidR="005E52D4" w:rsidRPr="00A36A20" w:rsidRDefault="005E52D4" w:rsidP="005E52D4">
      <w:pPr>
        <w:pStyle w:val="Akapitzlist"/>
        <w:numPr>
          <w:ilvl w:val="0"/>
          <w:numId w:val="80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Podmiot przetwarzający zobowiązuje się do nadania upoważnień do przetwarzania danych osobowych wszystkim osobom, które będą przetwarzały powierzone dane osobowe, przy czym będą to jedynie osoby, które posiadają odpowiednie przeszkolenie z zakresu ochrony danych osobowych i których udział jest niezbędny do realizacji Umowy zasadniczej.  </w:t>
      </w:r>
    </w:p>
    <w:p w:rsidR="005E52D4" w:rsidRPr="00A36A20" w:rsidRDefault="005E52D4" w:rsidP="005E52D4">
      <w:pPr>
        <w:pStyle w:val="Akapitzlist"/>
        <w:numPr>
          <w:ilvl w:val="0"/>
          <w:numId w:val="80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Podmiot przetwarzający zapewnia, że osoby, które upoważnia do przetwarzania danych osobowych, zobowiążą się do zachowania tajemnicy lub będą podlegały odpowiedniemu ustawowemu obowiązkowi zachowania tajemnicy, zarówno w trakcie zatrudnienia ich </w:t>
      </w:r>
      <w:r>
        <w:rPr>
          <w:rFonts w:ascii="Trebuchet MS" w:hAnsi="Trebuchet MS"/>
        </w:rPr>
        <w:br/>
      </w:r>
      <w:r w:rsidRPr="00A36A20">
        <w:rPr>
          <w:rFonts w:ascii="Trebuchet MS" w:hAnsi="Trebuchet MS"/>
        </w:rPr>
        <w:t xml:space="preserve">w Podmiocie przetwarzającym, jak i po jego ustaniu. Podmiot przetwarzający </w:t>
      </w:r>
      <w:r w:rsidRPr="00A36A20">
        <w:rPr>
          <w:rFonts w:ascii="Trebuchet MS" w:hAnsi="Trebuchet MS"/>
        </w:rPr>
        <w:lastRenderedPageBreak/>
        <w:t>zapewnia ponadto, że osoby o których mowa w niniejszym ustępie będą przetwarzały dane osobowe zgodnie z zasadą wiedzy koniecznej.</w:t>
      </w:r>
    </w:p>
    <w:p w:rsidR="005E52D4" w:rsidRPr="00A36A20" w:rsidRDefault="005E52D4" w:rsidP="005E52D4">
      <w:pPr>
        <w:pStyle w:val="Akapitzlist"/>
        <w:numPr>
          <w:ilvl w:val="0"/>
          <w:numId w:val="80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Podmiot przetwarzający po zakończeniu obowiązywania niniejszej umowy niezwłocznie dokona usunięcia wszystkich danych osobowych, przekazanych przez Administratora danych oraz usuwa wszelkie ich istniejące kopie, chyba że prawo Unii </w:t>
      </w:r>
      <w:r>
        <w:rPr>
          <w:rFonts w:ascii="Trebuchet MS" w:hAnsi="Trebuchet MS"/>
        </w:rPr>
        <w:t xml:space="preserve">Europejskiej </w:t>
      </w:r>
      <w:r w:rsidRPr="00A36A20">
        <w:rPr>
          <w:rFonts w:ascii="Trebuchet MS" w:hAnsi="Trebuchet MS"/>
        </w:rPr>
        <w:t>lub prawo państwa członkowskiego nakazują przechowywanie danych osobowych.</w:t>
      </w:r>
    </w:p>
    <w:p w:rsidR="005E52D4" w:rsidRPr="00A36A20" w:rsidRDefault="005E52D4" w:rsidP="005E52D4">
      <w:pPr>
        <w:pStyle w:val="Akapitzlist"/>
        <w:numPr>
          <w:ilvl w:val="0"/>
          <w:numId w:val="80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W miarę możliwości Podmiot przetwarzający pomaga Administratorowi danych </w:t>
      </w:r>
      <w:r w:rsidRPr="00A36A20">
        <w:rPr>
          <w:rFonts w:ascii="Trebuchet MS" w:hAnsi="Trebuchet MS"/>
        </w:rPr>
        <w:br/>
        <w:t>w niezbędnym zakresie wywiązywać się z obowiązku odpowiadania na żądania osoby, której dane dotyczą oraz wywiązywania się z obowiązków określonych w art. 32-36 RODO. W razie wpływu do Podmiotu przetwarzającego żądania w zakresie realizacji praw osób, których dotyczą powierzone dane, Podmiot przetwarzający niezwłocznie informuje o tym Administratora danych. Udzielając informacji, Podmiot przetwarzający przekazuje dane nadawcy i treść żądania oraz określa, w jakim zakresie jest w stanie przyczynić się do realizacji żądania.</w:t>
      </w:r>
    </w:p>
    <w:p w:rsidR="005E52D4" w:rsidRPr="00A36A20" w:rsidRDefault="005E52D4" w:rsidP="005E52D4">
      <w:pPr>
        <w:pStyle w:val="Akapitzlist"/>
        <w:numPr>
          <w:ilvl w:val="0"/>
          <w:numId w:val="80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Podmiot przetwarzający po stwierdzeniu naruszenia ochrony danych osobowych bez zbędnej zwłoki zgłasza je Administratorowi danych w ciągu 24 godzin. </w:t>
      </w:r>
    </w:p>
    <w:p w:rsidR="005E52D4" w:rsidRPr="00A36A20" w:rsidRDefault="005E52D4" w:rsidP="005E52D4">
      <w:pPr>
        <w:pStyle w:val="Akapitzlist"/>
        <w:spacing w:after="120" w:line="240" w:lineRule="auto"/>
        <w:contextualSpacing w:val="0"/>
        <w:jc w:val="both"/>
        <w:rPr>
          <w:rFonts w:ascii="Trebuchet MS" w:hAnsi="Trebuchet MS"/>
        </w:rPr>
      </w:pP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§ 4</w:t>
      </w: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Prawo kontroli</w:t>
      </w:r>
      <w:r>
        <w:rPr>
          <w:rFonts w:ascii="Trebuchet MS" w:hAnsi="Trebuchet MS"/>
          <w:b/>
        </w:rPr>
        <w:t>/audytu</w:t>
      </w:r>
    </w:p>
    <w:p w:rsidR="005E52D4" w:rsidRPr="00A36A20" w:rsidRDefault="005E52D4" w:rsidP="005E52D4">
      <w:pPr>
        <w:pStyle w:val="Akapitzlist"/>
        <w:numPr>
          <w:ilvl w:val="0"/>
          <w:numId w:val="81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Administrator danych zgodnie z art. 28 ust. 3 </w:t>
      </w:r>
      <w:r>
        <w:rPr>
          <w:rFonts w:ascii="Trebuchet MS" w:hAnsi="Trebuchet MS"/>
        </w:rPr>
        <w:t>lit.</w:t>
      </w:r>
      <w:r w:rsidRPr="00A36A20">
        <w:rPr>
          <w:rFonts w:ascii="Trebuchet MS" w:hAnsi="Trebuchet MS"/>
        </w:rPr>
        <w:t xml:space="preserve"> h RODO ma prawo kontroli</w:t>
      </w:r>
      <w:r>
        <w:rPr>
          <w:rFonts w:ascii="Trebuchet MS" w:hAnsi="Trebuchet MS"/>
        </w:rPr>
        <w:t>/audytu</w:t>
      </w:r>
      <w:r w:rsidRPr="00A36A20">
        <w:rPr>
          <w:rFonts w:ascii="Trebuchet MS" w:hAnsi="Trebuchet MS"/>
        </w:rPr>
        <w:t>, mającej</w:t>
      </w:r>
      <w:r>
        <w:rPr>
          <w:rFonts w:ascii="Trebuchet MS" w:hAnsi="Trebuchet MS"/>
        </w:rPr>
        <w:t>/mającego</w:t>
      </w:r>
      <w:r w:rsidRPr="00A36A20">
        <w:rPr>
          <w:rFonts w:ascii="Trebuchet MS" w:hAnsi="Trebuchet MS"/>
        </w:rPr>
        <w:t xml:space="preserve"> na celu weryfikację czy Podmiot przetwarzający spełnia obowiązki wynikające z niniejszej Umowy. </w:t>
      </w:r>
    </w:p>
    <w:p w:rsidR="005E52D4" w:rsidRPr="00A36A20" w:rsidRDefault="005E52D4" w:rsidP="005E52D4">
      <w:pPr>
        <w:pStyle w:val="Akapitzlist"/>
        <w:numPr>
          <w:ilvl w:val="0"/>
          <w:numId w:val="81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>Administrator danych realizować będzie prawo kontroli</w:t>
      </w:r>
      <w:r>
        <w:rPr>
          <w:rFonts w:ascii="Trebuchet MS" w:hAnsi="Trebuchet MS"/>
        </w:rPr>
        <w:t>/audytu</w:t>
      </w:r>
      <w:r w:rsidRPr="00A36A20">
        <w:rPr>
          <w:rFonts w:ascii="Trebuchet MS" w:hAnsi="Trebuchet MS"/>
        </w:rPr>
        <w:t xml:space="preserve"> w godzinach pracy Podmiotu przetwarzającego z minimum 7 dniowym uprzedzeniem Podmiotu przetwarzającego o zamiarze takiej kontroli. </w:t>
      </w:r>
    </w:p>
    <w:p w:rsidR="005E52D4" w:rsidRPr="00A36A20" w:rsidRDefault="005E52D4" w:rsidP="005E52D4">
      <w:pPr>
        <w:pStyle w:val="Akapitzlist"/>
        <w:numPr>
          <w:ilvl w:val="0"/>
          <w:numId w:val="81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>Prawo do przeprowadzenia kontroli</w:t>
      </w:r>
      <w:r>
        <w:rPr>
          <w:rFonts w:ascii="Trebuchet MS" w:hAnsi="Trebuchet MS"/>
        </w:rPr>
        <w:t>/audytu</w:t>
      </w:r>
      <w:r w:rsidRPr="00A36A20">
        <w:rPr>
          <w:rFonts w:ascii="Trebuchet MS" w:hAnsi="Trebuchet MS"/>
        </w:rPr>
        <w:t xml:space="preserve"> obejmuje: wstęp do pomieszczeń, w których znajdują się zasoby uczestniczące w operacjach przetwarzania powierzonych danych osobowych; żądanie złożenia pisemnych lub ustnych wyjaśnień od osób upoważnionych do przetwarzania powierzonych danych osobowych; wgląd do wszelkich dokumentów </w:t>
      </w:r>
      <w:r w:rsidRPr="00A36A20">
        <w:rPr>
          <w:rFonts w:ascii="Trebuchet MS" w:hAnsi="Trebuchet MS"/>
        </w:rPr>
        <w:br/>
        <w:t>i wszelkich danych mających bezpośredni związek z celem kontroli oraz przeprowadzanie oględzin urządzeń, nośników oraz systemów informatycznych służących do przetwarzania powierzonych danych.</w:t>
      </w:r>
    </w:p>
    <w:p w:rsidR="005E52D4" w:rsidRPr="00A36A20" w:rsidRDefault="005E52D4" w:rsidP="005E52D4">
      <w:pPr>
        <w:pStyle w:val="Akapitzlist"/>
        <w:numPr>
          <w:ilvl w:val="0"/>
          <w:numId w:val="81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>Podmiot przetwarzający zobowiązuje się do usunięcia uchybień stwierdzonych podczas kontroli</w:t>
      </w:r>
      <w:r>
        <w:rPr>
          <w:rFonts w:ascii="Trebuchet MS" w:hAnsi="Trebuchet MS"/>
        </w:rPr>
        <w:t>/audytu</w:t>
      </w:r>
      <w:r w:rsidRPr="00A36A20">
        <w:rPr>
          <w:rFonts w:ascii="Trebuchet MS" w:hAnsi="Trebuchet MS"/>
        </w:rPr>
        <w:t xml:space="preserve">, w terminie wskazanym przez Administratora danych nie dłuższym niż </w:t>
      </w:r>
      <w:r>
        <w:rPr>
          <w:rFonts w:ascii="Trebuchet MS" w:hAnsi="Trebuchet MS"/>
        </w:rPr>
        <w:br/>
      </w:r>
      <w:r w:rsidRPr="00A36A20">
        <w:rPr>
          <w:rFonts w:ascii="Trebuchet MS" w:hAnsi="Trebuchet MS"/>
        </w:rPr>
        <w:t>7 dni kalendarzowych.</w:t>
      </w:r>
    </w:p>
    <w:p w:rsidR="005E52D4" w:rsidRPr="00A36A20" w:rsidRDefault="005E52D4" w:rsidP="005E52D4">
      <w:pPr>
        <w:pStyle w:val="Akapitzlist"/>
        <w:spacing w:after="120" w:line="240" w:lineRule="auto"/>
        <w:contextualSpacing w:val="0"/>
        <w:jc w:val="both"/>
        <w:rPr>
          <w:rFonts w:ascii="Trebuchet MS" w:hAnsi="Trebuchet MS"/>
        </w:rPr>
      </w:pP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§ 5</w:t>
      </w: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Raportowanie</w:t>
      </w:r>
    </w:p>
    <w:p w:rsidR="005E52D4" w:rsidRPr="00A36A20" w:rsidRDefault="005E52D4" w:rsidP="005E52D4">
      <w:pPr>
        <w:pStyle w:val="Akapitzlist"/>
        <w:numPr>
          <w:ilvl w:val="0"/>
          <w:numId w:val="82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Na wniosek Administratora danych, Podmiot przetwarzający udostępnia wszelkie informacje niezbędne do realizacji lub wykazania spełnienia obowiązków wynikających z RODO.  </w:t>
      </w:r>
    </w:p>
    <w:p w:rsidR="005E52D4" w:rsidRPr="00A36A20" w:rsidRDefault="005E52D4" w:rsidP="005E52D4">
      <w:pPr>
        <w:pStyle w:val="Akapitzlist"/>
        <w:numPr>
          <w:ilvl w:val="0"/>
          <w:numId w:val="82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>Informacji, o których mowa w ust. 1, udziela się w terminie 15 dni roboczych.</w:t>
      </w:r>
    </w:p>
    <w:p w:rsidR="005E52D4" w:rsidRPr="00A36A20" w:rsidRDefault="005E52D4" w:rsidP="005E52D4">
      <w:pPr>
        <w:pStyle w:val="Akapitzlist"/>
        <w:numPr>
          <w:ilvl w:val="0"/>
          <w:numId w:val="82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Jeżeli wniosek, o którym mowa w ust. 1, dotyczy realizacji obowiązku zgłoszenia naruszenia ochrony danych osobowych lub usunięcia jego skutków, Podmiot przetwarzający udziela informacji w najbliższym możliwym terminie, nie później niż </w:t>
      </w:r>
      <w:r w:rsidRPr="00A36A20">
        <w:rPr>
          <w:rFonts w:ascii="Trebuchet MS" w:hAnsi="Trebuchet MS"/>
        </w:rPr>
        <w:br/>
        <w:t>w ciągu 24 godzin od doręczenia wniosku.</w:t>
      </w: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  <w:color w:val="FF0000"/>
        </w:rPr>
      </w:pP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§ 6</w:t>
      </w: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Dalsze powierzenie danych do przetwarzania</w:t>
      </w:r>
    </w:p>
    <w:p w:rsidR="005E52D4" w:rsidRPr="00A36A20" w:rsidRDefault="005E52D4" w:rsidP="005E52D4">
      <w:pPr>
        <w:spacing w:after="120" w:line="240" w:lineRule="auto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Podmiot przetwarzający nie może powierzyć danych osobowych objętych niniejszą Umową do dalszego przetwarzania innym podmiotom.  </w:t>
      </w: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§ 7</w:t>
      </w: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Odpowiedzialność Podmiotu przetwarzającego</w:t>
      </w:r>
    </w:p>
    <w:p w:rsidR="005E52D4" w:rsidRPr="00A36A20" w:rsidRDefault="005E52D4" w:rsidP="005E52D4">
      <w:pPr>
        <w:pStyle w:val="Akapitzlist"/>
        <w:numPr>
          <w:ilvl w:val="0"/>
          <w:numId w:val="84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:rsidR="005E52D4" w:rsidRPr="00A36A20" w:rsidRDefault="005E52D4" w:rsidP="005E52D4">
      <w:pPr>
        <w:pStyle w:val="Akapitzlist"/>
        <w:numPr>
          <w:ilvl w:val="0"/>
          <w:numId w:val="84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>Podmiot przetwarzający zobowiązuje się do niezwłocznego poinformowania Administratora danych o:</w:t>
      </w:r>
    </w:p>
    <w:p w:rsidR="005E52D4" w:rsidRPr="00A36A20" w:rsidRDefault="005E52D4" w:rsidP="005E52D4">
      <w:pPr>
        <w:pStyle w:val="Akapitzlist"/>
        <w:numPr>
          <w:ilvl w:val="0"/>
          <w:numId w:val="88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>jakimkolwiek postępowaniu, w szczególności administracyjnym lub sądowym, dotyczącym przetwarzania przez Podmiot przetwarzający danych osobowych określonych w Umowie,</w:t>
      </w:r>
    </w:p>
    <w:p w:rsidR="005E52D4" w:rsidRPr="00A36A20" w:rsidRDefault="005E52D4" w:rsidP="005E52D4">
      <w:pPr>
        <w:pStyle w:val="Akapitzlist"/>
        <w:numPr>
          <w:ilvl w:val="0"/>
          <w:numId w:val="88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jakiejkolwiek decyzji administracyjnej lub orzeczeniu dotyczącym przetwarzania tych danych, skierowanych do Podmiotu przetwarzającego, </w:t>
      </w:r>
    </w:p>
    <w:p w:rsidR="005E52D4" w:rsidRPr="00A36A20" w:rsidRDefault="005E52D4" w:rsidP="005E52D4">
      <w:pPr>
        <w:pStyle w:val="Akapitzlist"/>
        <w:numPr>
          <w:ilvl w:val="0"/>
          <w:numId w:val="88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wszelkich planowanych, o ile są wiadome, lub realizowanych kontrolach </w:t>
      </w:r>
      <w:r w:rsidRPr="00A36A20">
        <w:rPr>
          <w:rFonts w:ascii="Trebuchet MS" w:hAnsi="Trebuchet MS"/>
        </w:rPr>
        <w:br/>
        <w:t xml:space="preserve">i inspekcjach dotyczących przetwarzania w Podmiocie przetwarzającym tych danych osobowych, w szczególności prowadzonych przez inspektorów upoważnionych przez Prezesa Urzędu Ochrony Danych Osobowych. Niniejszy ustęp dotyczy wyłącznie danych osobowych powierzonych przez Administratora danych. </w:t>
      </w: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§ 8</w:t>
      </w: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Czas obowiązywania Umowy</w:t>
      </w:r>
    </w:p>
    <w:p w:rsidR="005E52D4" w:rsidRPr="00A36A20" w:rsidRDefault="005E52D4" w:rsidP="005E52D4">
      <w:pPr>
        <w:spacing w:after="120" w:line="240" w:lineRule="auto"/>
        <w:jc w:val="both"/>
        <w:rPr>
          <w:rFonts w:ascii="Trebuchet MS" w:eastAsia="Calibri" w:hAnsi="Trebuchet MS"/>
        </w:rPr>
      </w:pPr>
      <w:r w:rsidRPr="00A36A20">
        <w:rPr>
          <w:rFonts w:ascii="Trebuchet MS" w:hAnsi="Trebuchet MS"/>
        </w:rPr>
        <w:t xml:space="preserve">Niniejsza Umowa obowiązuje od dnia </w:t>
      </w:r>
      <w:r>
        <w:rPr>
          <w:rFonts w:ascii="Trebuchet MS" w:hAnsi="Trebuchet MS"/>
        </w:rPr>
        <w:t xml:space="preserve">     </w:t>
      </w:r>
      <w:r w:rsidRPr="00A36A20">
        <w:rPr>
          <w:rFonts w:ascii="Trebuchet MS" w:hAnsi="Trebuchet MS"/>
        </w:rPr>
        <w:t xml:space="preserve"> r. do 31.12.2019 r. z zastrzeżeniem, </w:t>
      </w:r>
      <w:r w:rsidRPr="00A36A20">
        <w:rPr>
          <w:rFonts w:ascii="Trebuchet MS" w:eastAsia="Calibri" w:hAnsi="Trebuchet MS"/>
        </w:rPr>
        <w:t xml:space="preserve">iż rozwiązanie Umowy zasadniczej przed upływem tego terminu skutkuje rozwiązaniem niniejszej umowy powierzenia. </w:t>
      </w:r>
    </w:p>
    <w:p w:rsidR="005E52D4" w:rsidRPr="00A36A20" w:rsidRDefault="005E52D4" w:rsidP="005E52D4">
      <w:pPr>
        <w:spacing w:after="120" w:line="240" w:lineRule="auto"/>
        <w:jc w:val="both"/>
        <w:rPr>
          <w:rFonts w:ascii="Trebuchet MS" w:hAnsi="Trebuchet MS"/>
          <w:i/>
        </w:rPr>
      </w:pP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§ 9</w:t>
      </w:r>
    </w:p>
    <w:p w:rsidR="005E52D4" w:rsidRPr="00A36A20" w:rsidRDefault="005E52D4" w:rsidP="005E52D4">
      <w:pPr>
        <w:spacing w:after="120" w:line="240" w:lineRule="auto"/>
        <w:jc w:val="both"/>
        <w:rPr>
          <w:rFonts w:ascii="Trebuchet MS" w:eastAsia="Calibri" w:hAnsi="Trebuchet MS"/>
        </w:rPr>
      </w:pPr>
      <w:r w:rsidRPr="00A36A20">
        <w:rPr>
          <w:rFonts w:ascii="Trebuchet MS" w:hAnsi="Trebuchet MS"/>
        </w:rPr>
        <w:t>Z tytułu realizacji niniejszej umowy Podmiotowi przetwarzającemu nie przysługuje wynagrodzenie.</w:t>
      </w:r>
      <w:r w:rsidRPr="00A36A20">
        <w:rPr>
          <w:rFonts w:ascii="Trebuchet MS" w:eastAsia="Calibri" w:hAnsi="Trebuchet MS"/>
        </w:rPr>
        <w:t xml:space="preserve"> </w:t>
      </w:r>
    </w:p>
    <w:p w:rsidR="005E52D4" w:rsidRPr="00A36A20" w:rsidRDefault="005E52D4" w:rsidP="005E52D4">
      <w:pPr>
        <w:spacing w:after="120" w:line="240" w:lineRule="auto"/>
        <w:jc w:val="both"/>
        <w:rPr>
          <w:rFonts w:ascii="Trebuchet MS" w:hAnsi="Trebuchet MS"/>
          <w:i/>
        </w:rPr>
      </w:pP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§ 10</w:t>
      </w: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Rozwiązanie Umowy</w:t>
      </w:r>
    </w:p>
    <w:p w:rsidR="005E52D4" w:rsidRPr="00A36A20" w:rsidRDefault="005E52D4" w:rsidP="005E52D4">
      <w:pPr>
        <w:pStyle w:val="Akapitzlist"/>
        <w:numPr>
          <w:ilvl w:val="0"/>
          <w:numId w:val="85"/>
        </w:numPr>
        <w:spacing w:after="160" w:line="240" w:lineRule="auto"/>
        <w:ind w:hanging="357"/>
        <w:contextualSpacing w:val="0"/>
        <w:jc w:val="both"/>
        <w:rPr>
          <w:rFonts w:ascii="Trebuchet MS" w:hAnsi="Trebuchet MS"/>
          <w:b/>
        </w:rPr>
      </w:pPr>
      <w:r w:rsidRPr="00A36A20">
        <w:rPr>
          <w:rFonts w:ascii="Trebuchet MS" w:hAnsi="Trebuchet MS"/>
        </w:rPr>
        <w:t>Administrator danych może rozwiązać niniejszą Umowę ze skutkiem natychmiastowym, gdy Podmiot przetwarzający:</w:t>
      </w:r>
    </w:p>
    <w:p w:rsidR="005E52D4" w:rsidRPr="00A36A20" w:rsidRDefault="005E52D4" w:rsidP="005E52D4">
      <w:pPr>
        <w:pStyle w:val="Akapitzlist"/>
        <w:numPr>
          <w:ilvl w:val="0"/>
          <w:numId w:val="86"/>
        </w:numPr>
        <w:spacing w:after="160" w:line="240" w:lineRule="auto"/>
        <w:ind w:hanging="357"/>
        <w:contextualSpacing w:val="0"/>
        <w:jc w:val="both"/>
        <w:rPr>
          <w:rFonts w:ascii="Trebuchet MS" w:hAnsi="Trebuchet MS"/>
          <w:b/>
        </w:rPr>
      </w:pPr>
      <w:r w:rsidRPr="00A36A20">
        <w:rPr>
          <w:rFonts w:ascii="Trebuchet MS" w:hAnsi="Trebuchet MS"/>
        </w:rPr>
        <w:t>pomimo zobowiązania go do usunięcia uchybień stwierdzonych podczas kontroli nie usunie ich w wyznaczonym terminie;</w:t>
      </w:r>
    </w:p>
    <w:p w:rsidR="005E52D4" w:rsidRPr="00A36A20" w:rsidRDefault="005E52D4" w:rsidP="005E52D4">
      <w:pPr>
        <w:pStyle w:val="Akapitzlist"/>
        <w:numPr>
          <w:ilvl w:val="0"/>
          <w:numId w:val="86"/>
        </w:numPr>
        <w:spacing w:after="160" w:line="240" w:lineRule="auto"/>
        <w:ind w:hanging="357"/>
        <w:contextualSpacing w:val="0"/>
        <w:rPr>
          <w:rFonts w:ascii="Trebuchet MS" w:hAnsi="Trebuchet MS"/>
        </w:rPr>
      </w:pPr>
      <w:r w:rsidRPr="00A36A20">
        <w:rPr>
          <w:rFonts w:ascii="Trebuchet MS" w:hAnsi="Trebuchet MS"/>
        </w:rPr>
        <w:t>przetwarza dane osobowe w sposób niezgodny z Umową;</w:t>
      </w:r>
      <w:r w:rsidRPr="00A36A20">
        <w:rPr>
          <w:rFonts w:ascii="Trebuchet MS" w:eastAsia="Calibri" w:hAnsi="Trebuchet MS"/>
        </w:rPr>
        <w:t xml:space="preserve"> </w:t>
      </w:r>
    </w:p>
    <w:p w:rsidR="005E52D4" w:rsidRPr="00A36A20" w:rsidRDefault="005E52D4" w:rsidP="005E52D4">
      <w:pPr>
        <w:pStyle w:val="Akapitzlist"/>
        <w:numPr>
          <w:ilvl w:val="0"/>
          <w:numId w:val="86"/>
        </w:numPr>
        <w:spacing w:after="160" w:line="240" w:lineRule="auto"/>
        <w:ind w:hanging="357"/>
        <w:contextualSpacing w:val="0"/>
        <w:rPr>
          <w:rFonts w:ascii="Trebuchet MS" w:hAnsi="Trebuchet MS"/>
        </w:rPr>
      </w:pPr>
      <w:r w:rsidRPr="00A36A20">
        <w:rPr>
          <w:rFonts w:ascii="Trebuchet MS" w:eastAsia="Calibri" w:hAnsi="Trebuchet MS"/>
        </w:rPr>
        <w:t>naruszy przepisy RODO lub inne obowiązujące przepisy prawa;</w:t>
      </w:r>
    </w:p>
    <w:p w:rsidR="005E52D4" w:rsidRPr="00A36A20" w:rsidRDefault="005E52D4" w:rsidP="005E52D4">
      <w:pPr>
        <w:pStyle w:val="Akapitzlist"/>
        <w:numPr>
          <w:ilvl w:val="0"/>
          <w:numId w:val="86"/>
        </w:numPr>
        <w:spacing w:after="160" w:line="240" w:lineRule="auto"/>
        <w:ind w:hanging="357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lastRenderedPageBreak/>
        <w:t>powierzy przetwarzanie danych osobowych innemu podmiotowi bez zgody Administratora danych;</w:t>
      </w:r>
    </w:p>
    <w:p w:rsidR="005E52D4" w:rsidRPr="00A36A20" w:rsidRDefault="005E52D4" w:rsidP="005E52D4">
      <w:pPr>
        <w:pStyle w:val="Akapitzlist"/>
        <w:numPr>
          <w:ilvl w:val="0"/>
          <w:numId w:val="86"/>
        </w:numPr>
        <w:spacing w:after="160" w:line="240" w:lineRule="auto"/>
        <w:ind w:hanging="357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eastAsia="Calibri" w:hAnsi="Trebuchet MS"/>
        </w:rPr>
        <w:t xml:space="preserve">otrzyma rozstrzygnięcie organu uprawnionego do kontroli przestrzegania przepisów </w:t>
      </w:r>
      <w:r w:rsidRPr="00A36A20">
        <w:rPr>
          <w:rFonts w:ascii="Trebuchet MS" w:eastAsia="Calibri" w:hAnsi="Trebuchet MS"/>
        </w:rPr>
        <w:br/>
        <w:t xml:space="preserve">o ochronie danych osobowych, które potwierdzi, że nie przestrzega zasad przetwarzania danych osobowych. </w:t>
      </w:r>
    </w:p>
    <w:p w:rsidR="005E52D4" w:rsidRPr="00A36A20" w:rsidRDefault="005E52D4" w:rsidP="005E52D4">
      <w:pPr>
        <w:pStyle w:val="Akapitzlist"/>
        <w:numPr>
          <w:ilvl w:val="0"/>
          <w:numId w:val="85"/>
        </w:numPr>
        <w:spacing w:after="160" w:line="240" w:lineRule="auto"/>
        <w:jc w:val="both"/>
        <w:rPr>
          <w:rFonts w:ascii="Trebuchet MS" w:eastAsia="Calibri" w:hAnsi="Trebuchet MS"/>
        </w:rPr>
      </w:pPr>
      <w:r w:rsidRPr="00A36A20">
        <w:rPr>
          <w:rFonts w:ascii="Trebuchet MS" w:eastAsia="Calibri" w:hAnsi="Trebuchet MS"/>
        </w:rPr>
        <w:t xml:space="preserve">Po zakończeniu obowiązywania Umowy Podmiot przetwarzający przekazuje Administratorowi danych pisemne potwierdzenie realizacji obowiązku określonego </w:t>
      </w:r>
      <w:r w:rsidRPr="00A36A20">
        <w:rPr>
          <w:rFonts w:ascii="Trebuchet MS" w:eastAsia="Calibri" w:hAnsi="Trebuchet MS"/>
        </w:rPr>
        <w:br/>
        <w:t xml:space="preserve">w § 3 ust. 5 niniejszej umowy. </w:t>
      </w:r>
    </w:p>
    <w:p w:rsidR="005E52D4" w:rsidRPr="00A36A20" w:rsidRDefault="005E52D4" w:rsidP="005E52D4">
      <w:pPr>
        <w:spacing w:after="120" w:line="240" w:lineRule="auto"/>
        <w:rPr>
          <w:rFonts w:ascii="Trebuchet MS" w:hAnsi="Trebuchet MS"/>
          <w:b/>
        </w:rPr>
      </w:pP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§ 11</w:t>
      </w: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Zasady zachowania poufności</w:t>
      </w:r>
    </w:p>
    <w:p w:rsidR="005E52D4" w:rsidRPr="00A36A20" w:rsidRDefault="005E52D4" w:rsidP="005E52D4">
      <w:pPr>
        <w:pStyle w:val="Akapitzlist"/>
        <w:numPr>
          <w:ilvl w:val="0"/>
          <w:numId w:val="83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Podmiot przetwarzający zobowiązuje się do zachowania w tajemnicy wszelkich informacji, danych, materiałów, dokumentów i danych osobowych otrzymanych od Administratora danych i od współpracujących z nim osób oraz danych uzyskanych </w:t>
      </w:r>
      <w:r w:rsidRPr="00A36A20">
        <w:rPr>
          <w:rFonts w:ascii="Trebuchet MS" w:hAnsi="Trebuchet MS"/>
        </w:rPr>
        <w:br/>
        <w:t>w jakikolwiek inny sposób, zamierzony czy przypadkowy w formie ustnej, pisemnej lub elektronicznej („dane poufne”).</w:t>
      </w:r>
    </w:p>
    <w:p w:rsidR="005E52D4" w:rsidRPr="00A36A20" w:rsidRDefault="005E52D4" w:rsidP="005E52D4">
      <w:pPr>
        <w:pStyle w:val="Akapitzlist"/>
        <w:numPr>
          <w:ilvl w:val="0"/>
          <w:numId w:val="83"/>
        </w:numPr>
        <w:spacing w:after="120" w:line="240" w:lineRule="auto"/>
        <w:contextualSpacing w:val="0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Podmiot przetwarzający oświadcza, że w związku ze zobowiązaniem do zachowania </w:t>
      </w:r>
      <w:r w:rsidRPr="00A36A20">
        <w:rPr>
          <w:rFonts w:ascii="Trebuchet MS" w:hAnsi="Trebuchet MS"/>
        </w:rPr>
        <w:br/>
        <w:t xml:space="preserve">w tajemnicy danych osobowych nie będą one wykorzystywane, ujawniane ani udostępniane bez pisemnej zgody Administratora danych w innym celu niż wykonanie Umowy zasadniczej, chyba że konieczność ujawnienia posiadanych informacji wynika </w:t>
      </w:r>
      <w:r w:rsidRPr="00A36A20">
        <w:rPr>
          <w:rFonts w:ascii="Trebuchet MS" w:hAnsi="Trebuchet MS"/>
        </w:rPr>
        <w:br/>
        <w:t>z obowiązujących przepisów prawa lub Umowy.</w:t>
      </w: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 xml:space="preserve">§ 12 </w:t>
      </w:r>
    </w:p>
    <w:p w:rsidR="005E52D4" w:rsidRPr="00A36A20" w:rsidRDefault="005E52D4" w:rsidP="005E52D4">
      <w:pPr>
        <w:spacing w:after="120" w:line="240" w:lineRule="auto"/>
        <w:jc w:val="center"/>
        <w:rPr>
          <w:rFonts w:ascii="Trebuchet MS" w:hAnsi="Trebuchet MS"/>
          <w:b/>
        </w:rPr>
      </w:pPr>
      <w:r w:rsidRPr="00A36A20">
        <w:rPr>
          <w:rFonts w:ascii="Trebuchet MS" w:hAnsi="Trebuchet MS"/>
          <w:b/>
        </w:rPr>
        <w:t>Postanowienia końcowe</w:t>
      </w:r>
    </w:p>
    <w:p w:rsidR="005E52D4" w:rsidRPr="00A36A20" w:rsidRDefault="005E52D4" w:rsidP="005E52D4">
      <w:pPr>
        <w:pStyle w:val="Akapitzlist"/>
        <w:numPr>
          <w:ilvl w:val="0"/>
          <w:numId w:val="91"/>
        </w:numPr>
        <w:spacing w:after="160" w:line="240" w:lineRule="auto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>Umowa została sporządzona w dwóch jednobrzmiących egzemplarzach po jednym dla każdej ze stron.</w:t>
      </w:r>
    </w:p>
    <w:p w:rsidR="005E52D4" w:rsidRPr="00A36A20" w:rsidRDefault="005E52D4" w:rsidP="005E52D4">
      <w:pPr>
        <w:pStyle w:val="Akapitzlist"/>
        <w:numPr>
          <w:ilvl w:val="0"/>
          <w:numId w:val="91"/>
        </w:numPr>
        <w:spacing w:after="160" w:line="240" w:lineRule="auto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>W sprawach nieuregulowanych zastosowanie będą miały przepisy Kodeksu cywilnego, RODO oraz ustawy z dnia 10 maja 2018 r. o ochronie danych osobowych.</w:t>
      </w:r>
    </w:p>
    <w:p w:rsidR="005E52D4" w:rsidRPr="00A36A20" w:rsidRDefault="005E52D4" w:rsidP="005E52D4">
      <w:pPr>
        <w:pStyle w:val="Akapitzlist"/>
        <w:numPr>
          <w:ilvl w:val="0"/>
          <w:numId w:val="91"/>
        </w:numPr>
        <w:spacing w:after="0" w:line="240" w:lineRule="auto"/>
        <w:jc w:val="both"/>
        <w:rPr>
          <w:rFonts w:ascii="Trebuchet MS" w:hAnsi="Trebuchet MS"/>
        </w:rPr>
      </w:pPr>
      <w:r w:rsidRPr="00A36A20">
        <w:rPr>
          <w:rFonts w:ascii="Trebuchet MS" w:hAnsi="Trebuchet MS"/>
        </w:rPr>
        <w:t>Sądem właściwym dla rozpatrzenia sporów wynikających z niniejszej Umowy będzie sąd właściwy dla Administratora danych.</w:t>
      </w:r>
    </w:p>
    <w:p w:rsidR="005E52D4" w:rsidRPr="00A36A20" w:rsidRDefault="005E52D4" w:rsidP="005E52D4">
      <w:pPr>
        <w:spacing w:after="0" w:line="240" w:lineRule="auto"/>
        <w:jc w:val="both"/>
        <w:rPr>
          <w:rFonts w:ascii="Trebuchet MS" w:hAnsi="Trebuchet MS"/>
        </w:rPr>
      </w:pPr>
    </w:p>
    <w:p w:rsidR="005E52D4" w:rsidRPr="00A36A20" w:rsidRDefault="005E52D4" w:rsidP="005E52D4">
      <w:pPr>
        <w:spacing w:after="0" w:line="240" w:lineRule="auto"/>
        <w:jc w:val="both"/>
        <w:rPr>
          <w:rFonts w:ascii="Trebuchet MS" w:hAnsi="Trebuchet MS"/>
        </w:rPr>
      </w:pPr>
    </w:p>
    <w:p w:rsidR="005E52D4" w:rsidRPr="00A36A20" w:rsidRDefault="005E52D4" w:rsidP="005E52D4">
      <w:pPr>
        <w:spacing w:after="0" w:line="240" w:lineRule="auto"/>
        <w:jc w:val="both"/>
        <w:rPr>
          <w:rFonts w:ascii="Trebuchet MS" w:hAnsi="Trebuchet MS"/>
        </w:rPr>
      </w:pPr>
    </w:p>
    <w:p w:rsidR="005E52D4" w:rsidRPr="00A36A20" w:rsidRDefault="005E52D4" w:rsidP="005E52D4">
      <w:pPr>
        <w:spacing w:after="0" w:line="240" w:lineRule="auto"/>
        <w:jc w:val="both"/>
        <w:rPr>
          <w:rFonts w:ascii="Trebuchet MS" w:hAnsi="Trebuchet MS"/>
        </w:rPr>
      </w:pPr>
    </w:p>
    <w:p w:rsidR="005E52D4" w:rsidRPr="00A36A20" w:rsidRDefault="005E52D4" w:rsidP="005E52D4">
      <w:pPr>
        <w:spacing w:after="0" w:line="240" w:lineRule="auto"/>
        <w:jc w:val="both"/>
        <w:rPr>
          <w:rFonts w:ascii="Trebuchet MS" w:hAnsi="Trebuchet MS"/>
        </w:rPr>
      </w:pPr>
    </w:p>
    <w:p w:rsidR="005E52D4" w:rsidRPr="00A36A20" w:rsidRDefault="005E52D4" w:rsidP="005E52D4">
      <w:pPr>
        <w:spacing w:after="0" w:line="240" w:lineRule="auto"/>
        <w:jc w:val="center"/>
        <w:rPr>
          <w:rFonts w:ascii="Trebuchet MS" w:hAnsi="Trebuchet MS"/>
        </w:rPr>
      </w:pPr>
    </w:p>
    <w:p w:rsidR="005E52D4" w:rsidRPr="00A36A20" w:rsidRDefault="005E52D4" w:rsidP="005E52D4">
      <w:pPr>
        <w:spacing w:after="0" w:line="240" w:lineRule="auto"/>
        <w:rPr>
          <w:rFonts w:ascii="Trebuchet MS" w:hAnsi="Trebuchet MS"/>
        </w:rPr>
      </w:pPr>
      <w:r w:rsidRPr="00A36A20">
        <w:rPr>
          <w:rFonts w:ascii="Trebuchet MS" w:hAnsi="Trebuchet MS"/>
        </w:rPr>
        <w:t>_____________________                                                           ____________________</w:t>
      </w:r>
    </w:p>
    <w:p w:rsidR="005E52D4" w:rsidRPr="00A36A20" w:rsidRDefault="005E52D4" w:rsidP="005E52D4">
      <w:pPr>
        <w:spacing w:after="0" w:line="240" w:lineRule="auto"/>
        <w:rPr>
          <w:rFonts w:ascii="Trebuchet MS" w:hAnsi="Trebuchet MS"/>
        </w:rPr>
      </w:pPr>
      <w:r w:rsidRPr="00A36A20">
        <w:rPr>
          <w:rFonts w:ascii="Trebuchet MS" w:hAnsi="Trebuchet MS"/>
        </w:rPr>
        <w:t xml:space="preserve">   Administrator danych </w:t>
      </w:r>
      <w:r w:rsidRPr="00A36A20">
        <w:rPr>
          <w:rFonts w:ascii="Trebuchet MS" w:hAnsi="Trebuchet MS"/>
        </w:rPr>
        <w:tab/>
      </w:r>
      <w:r w:rsidRPr="00A36A20">
        <w:rPr>
          <w:rFonts w:ascii="Trebuchet MS" w:hAnsi="Trebuchet MS"/>
        </w:rPr>
        <w:tab/>
      </w:r>
      <w:r w:rsidRPr="00A36A20">
        <w:rPr>
          <w:rFonts w:ascii="Trebuchet MS" w:hAnsi="Trebuchet MS"/>
        </w:rPr>
        <w:tab/>
      </w:r>
      <w:r w:rsidRPr="00A36A20">
        <w:rPr>
          <w:rFonts w:ascii="Trebuchet MS" w:hAnsi="Trebuchet MS"/>
        </w:rPr>
        <w:tab/>
      </w:r>
      <w:r w:rsidRPr="00A36A20">
        <w:rPr>
          <w:rFonts w:ascii="Trebuchet MS" w:hAnsi="Trebuchet MS"/>
        </w:rPr>
        <w:tab/>
        <w:t xml:space="preserve">          Podmiot przetwarzający</w:t>
      </w:r>
    </w:p>
    <w:p w:rsidR="005E52D4" w:rsidRPr="00A36A20" w:rsidRDefault="005E52D4" w:rsidP="005E52D4">
      <w:pPr>
        <w:spacing w:after="0" w:line="240" w:lineRule="auto"/>
        <w:rPr>
          <w:rFonts w:ascii="Trebuchet MS" w:hAnsi="Trebuchet MS"/>
        </w:rPr>
      </w:pPr>
    </w:p>
    <w:p w:rsidR="005E52D4" w:rsidRPr="0072219C" w:rsidRDefault="005E52D4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  <w:bookmarkStart w:id="3" w:name="_GoBack"/>
      <w:bookmarkEnd w:id="3"/>
    </w:p>
    <w:sectPr w:rsidR="005E52D4" w:rsidRPr="0072219C" w:rsidSect="008870CE">
      <w:footerReference w:type="defaul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F0C" w:rsidRDefault="00E24F0C" w:rsidP="00190E51">
      <w:pPr>
        <w:spacing w:after="0" w:line="240" w:lineRule="auto"/>
      </w:pPr>
      <w:r>
        <w:separator/>
      </w:r>
    </w:p>
  </w:endnote>
  <w:endnote w:type="continuationSeparator" w:id="0">
    <w:p w:rsidR="00E24F0C" w:rsidRDefault="00E24F0C" w:rsidP="00190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60204"/>
      <w:docPartObj>
        <w:docPartGallery w:val="Page Numbers (Bottom of Page)"/>
        <w:docPartUnique/>
      </w:docPartObj>
    </w:sdtPr>
    <w:sdtContent>
      <w:p w:rsidR="00E24F0C" w:rsidRDefault="00E24F0C">
        <w:pPr>
          <w:pStyle w:val="Stopka"/>
          <w:jc w:val="center"/>
        </w:pPr>
        <w:fldSimple w:instr=" PAGE   \* MERGEFORMAT ">
          <w:r w:rsidR="00C609B5">
            <w:rPr>
              <w:noProof/>
            </w:rPr>
            <w:t>10</w:t>
          </w:r>
        </w:fldSimple>
      </w:p>
    </w:sdtContent>
  </w:sdt>
  <w:p w:rsidR="00E24F0C" w:rsidRDefault="00E24F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F0C" w:rsidRDefault="00E24F0C" w:rsidP="00190E51">
      <w:pPr>
        <w:spacing w:after="0" w:line="240" w:lineRule="auto"/>
      </w:pPr>
      <w:r>
        <w:separator/>
      </w:r>
    </w:p>
  </w:footnote>
  <w:footnote w:type="continuationSeparator" w:id="0">
    <w:p w:rsidR="00E24F0C" w:rsidRDefault="00E24F0C" w:rsidP="00190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7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Trebuchet MS" w:hAnsi="Trebuchet MS" w:cs="Arial" w:hint="default"/>
        <w:b/>
        <w:sz w:val="20"/>
        <w:szCs w:val="20"/>
      </w:rPr>
    </w:lvl>
  </w:abstractNum>
  <w:abstractNum w:abstractNumId="1">
    <w:nsid w:val="00000005"/>
    <w:multiLevelType w:val="multilevel"/>
    <w:tmpl w:val="31DAD84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rebuchet MS" w:hAnsi="Trebuchet MS" w:hint="default"/>
        <w:b w:val="0"/>
        <w:color w:val="000000"/>
        <w:kern w:val="0"/>
        <w:sz w:val="20"/>
        <w:szCs w:val="20"/>
        <w:lang w:eastAsia="pl-PL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hint="default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>
    <w:nsid w:val="00000009"/>
    <w:multiLevelType w:val="singleLevel"/>
    <w:tmpl w:val="00000009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Arial"/>
        <w:b w:val="0"/>
        <w:sz w:val="20"/>
        <w:szCs w:val="20"/>
      </w:rPr>
    </w:lvl>
  </w:abstractNum>
  <w:abstractNum w:abstractNumId="3">
    <w:nsid w:val="0000000C"/>
    <w:multiLevelType w:val="singleLevel"/>
    <w:tmpl w:val="04150017"/>
    <w:name w:val="WW8Num142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4">
    <w:nsid w:val="00000014"/>
    <w:multiLevelType w:val="singleLevel"/>
    <w:tmpl w:val="00000014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kern w:val="0"/>
        <w:sz w:val="20"/>
        <w:szCs w:val="20"/>
        <w:lang w:eastAsia="pl-PL" w:bidi="ar-SA"/>
      </w:rPr>
    </w:lvl>
  </w:abstractNum>
  <w:abstractNum w:abstractNumId="5">
    <w:nsid w:val="00000015"/>
    <w:multiLevelType w:val="singleLevel"/>
    <w:tmpl w:val="00000015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b w:val="0"/>
        <w:sz w:val="20"/>
        <w:szCs w:val="20"/>
      </w:rPr>
    </w:lvl>
  </w:abstractNum>
  <w:abstractNum w:abstractNumId="6">
    <w:nsid w:val="00000016"/>
    <w:multiLevelType w:val="singleLevel"/>
    <w:tmpl w:val="00000016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rebuchet MS" w:hAnsi="Trebuchet MS" w:cs="Trebuchet MS" w:hint="default"/>
        <w:sz w:val="20"/>
        <w:szCs w:val="20"/>
      </w:rPr>
    </w:lvl>
  </w:abstractNum>
  <w:abstractNum w:abstractNumId="7">
    <w:nsid w:val="00000017"/>
    <w:multiLevelType w:val="singleLevel"/>
    <w:tmpl w:val="00000017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777" w:hanging="360"/>
      </w:pPr>
      <w:rPr>
        <w:rFonts w:ascii="Trebuchet MS" w:hAnsi="Trebuchet MS" w:cs="Trebuchet MS"/>
        <w:kern w:val="0"/>
        <w:sz w:val="20"/>
        <w:szCs w:val="20"/>
        <w:lang w:eastAsia="pl-PL" w:bidi="ar-SA"/>
      </w:rPr>
    </w:lvl>
  </w:abstractNum>
  <w:abstractNum w:abstractNumId="8">
    <w:nsid w:val="00000018"/>
    <w:multiLevelType w:val="singleLevel"/>
    <w:tmpl w:val="00000018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rebuchet MS" w:hAnsi="Trebuchet MS" w:cs="Trebuchet MS" w:hint="default"/>
        <w:iCs/>
        <w:sz w:val="20"/>
        <w:szCs w:val="20"/>
      </w:rPr>
    </w:lvl>
  </w:abstractNum>
  <w:abstractNum w:abstractNumId="9">
    <w:nsid w:val="00000019"/>
    <w:multiLevelType w:val="singleLevel"/>
    <w:tmpl w:val="00000019"/>
    <w:name w:val="WW8Num28"/>
    <w:lvl w:ilvl="0">
      <w:start w:val="1"/>
      <w:numFmt w:val="decimal"/>
      <w:lvlText w:val="%1)"/>
      <w:lvlJc w:val="left"/>
      <w:pPr>
        <w:tabs>
          <w:tab w:val="num" w:pos="-796"/>
        </w:tabs>
        <w:ind w:left="644" w:hanging="360"/>
      </w:pPr>
      <w:rPr>
        <w:rFonts w:ascii="Trebuchet MS" w:hAnsi="Trebuchet MS" w:cs="Trebuchet MS"/>
        <w:sz w:val="20"/>
        <w:szCs w:val="20"/>
      </w:rPr>
    </w:lvl>
  </w:abstractNum>
  <w:abstractNum w:abstractNumId="10">
    <w:nsid w:val="0000001A"/>
    <w:multiLevelType w:val="singleLevel"/>
    <w:tmpl w:val="0000001A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137" w:hanging="360"/>
      </w:pPr>
      <w:rPr>
        <w:rFonts w:ascii="Trebuchet MS" w:hAnsi="Trebuchet MS" w:cs="Trebuchet MS"/>
        <w:kern w:val="0"/>
        <w:sz w:val="20"/>
        <w:szCs w:val="20"/>
        <w:lang w:eastAsia="pl-PL" w:bidi="ar-SA"/>
      </w:rPr>
    </w:lvl>
  </w:abstractNum>
  <w:abstractNum w:abstractNumId="11">
    <w:nsid w:val="0000001B"/>
    <w:multiLevelType w:val="singleLevel"/>
    <w:tmpl w:val="0000001B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1137" w:hanging="360"/>
      </w:pPr>
      <w:rPr>
        <w:rFonts w:ascii="Trebuchet MS" w:hAnsi="Trebuchet MS" w:cs="Trebuchet MS" w:hint="default"/>
        <w:kern w:val="0"/>
        <w:sz w:val="20"/>
        <w:szCs w:val="20"/>
        <w:lang w:eastAsia="pl-PL" w:bidi="ar-SA"/>
      </w:rPr>
    </w:lvl>
  </w:abstractNum>
  <w:abstractNum w:abstractNumId="12">
    <w:nsid w:val="0000001C"/>
    <w:multiLevelType w:val="singleLevel"/>
    <w:tmpl w:val="0000001C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kern w:val="0"/>
        <w:sz w:val="20"/>
        <w:szCs w:val="20"/>
        <w:lang w:eastAsia="pl-PL" w:bidi="ar-SA"/>
      </w:rPr>
    </w:lvl>
  </w:abstractNum>
  <w:abstractNum w:abstractNumId="13">
    <w:nsid w:val="0000001F"/>
    <w:multiLevelType w:val="singleLevel"/>
    <w:tmpl w:val="0000001F"/>
    <w:name w:val="WW8Num34"/>
    <w:lvl w:ilvl="0">
      <w:start w:val="1"/>
      <w:numFmt w:val="bullet"/>
      <w:lvlText w:val="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  <w:kern w:val="0"/>
        <w:sz w:val="20"/>
        <w:szCs w:val="20"/>
        <w:lang w:eastAsia="pl-PL" w:bidi="ar-SA"/>
      </w:rPr>
    </w:lvl>
  </w:abstractNum>
  <w:abstractNum w:abstractNumId="14">
    <w:nsid w:val="00000020"/>
    <w:multiLevelType w:val="singleLevel"/>
    <w:tmpl w:val="00000020"/>
    <w:name w:val="WW8Num35"/>
    <w:lvl w:ilvl="0">
      <w:start w:val="1"/>
      <w:numFmt w:val="bullet"/>
      <w:lvlText w:val=""/>
      <w:lvlJc w:val="left"/>
      <w:pPr>
        <w:tabs>
          <w:tab w:val="num" w:pos="0"/>
        </w:tabs>
        <w:ind w:left="1497" w:hanging="360"/>
      </w:pPr>
      <w:rPr>
        <w:rFonts w:ascii="Symbol" w:hAnsi="Symbol" w:cs="Symbol" w:hint="default"/>
      </w:rPr>
    </w:lvl>
  </w:abstractNum>
  <w:abstractNum w:abstractNumId="15">
    <w:nsid w:val="00000025"/>
    <w:multiLevelType w:val="singleLevel"/>
    <w:tmpl w:val="00000025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506" w:hanging="360"/>
      </w:pPr>
      <w:rPr>
        <w:rFonts w:ascii="Trebuchet MS" w:hAnsi="Trebuchet MS" w:cs="Trebuchet MS" w:hint="default"/>
        <w:sz w:val="20"/>
        <w:szCs w:val="20"/>
      </w:rPr>
    </w:lvl>
  </w:abstractNum>
  <w:abstractNum w:abstractNumId="16">
    <w:nsid w:val="00000028"/>
    <w:multiLevelType w:val="singleLevel"/>
    <w:tmpl w:val="00000028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rebuchet MS" w:hAnsi="Trebuchet MS" w:cs="Trebuchet MS" w:hint="default"/>
        <w:bCs/>
        <w:sz w:val="20"/>
        <w:szCs w:val="20"/>
      </w:rPr>
    </w:lvl>
  </w:abstractNum>
  <w:abstractNum w:abstractNumId="17">
    <w:nsid w:val="005B3E9C"/>
    <w:multiLevelType w:val="hybridMultilevel"/>
    <w:tmpl w:val="250A4244"/>
    <w:lvl w:ilvl="0" w:tplc="B7584B36">
      <w:start w:val="1"/>
      <w:numFmt w:val="lowerLetter"/>
      <w:lvlText w:val="%1)"/>
      <w:lvlJc w:val="left"/>
      <w:pPr>
        <w:ind w:left="1068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008946EB"/>
    <w:multiLevelType w:val="multilevel"/>
    <w:tmpl w:val="EA0A45E0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9">
    <w:nsid w:val="0993039E"/>
    <w:multiLevelType w:val="hybridMultilevel"/>
    <w:tmpl w:val="0C9AB484"/>
    <w:name w:val="WW8Num112"/>
    <w:lvl w:ilvl="0" w:tplc="E56CE36A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9B80403"/>
    <w:multiLevelType w:val="hybridMultilevel"/>
    <w:tmpl w:val="B1CC669E"/>
    <w:lvl w:ilvl="0" w:tplc="AEF0AD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DEEC9536" w:tentative="1">
      <w:start w:val="1"/>
      <w:numFmt w:val="lowerLetter"/>
      <w:lvlText w:val="%2."/>
      <w:lvlJc w:val="left"/>
      <w:pPr>
        <w:ind w:left="1647" w:hanging="360"/>
      </w:pPr>
    </w:lvl>
    <w:lvl w:ilvl="2" w:tplc="9F2CE9D0" w:tentative="1">
      <w:start w:val="1"/>
      <w:numFmt w:val="lowerRoman"/>
      <w:lvlText w:val="%3."/>
      <w:lvlJc w:val="right"/>
      <w:pPr>
        <w:ind w:left="2367" w:hanging="180"/>
      </w:pPr>
    </w:lvl>
    <w:lvl w:ilvl="3" w:tplc="52EA2F50" w:tentative="1">
      <w:start w:val="1"/>
      <w:numFmt w:val="decimal"/>
      <w:lvlText w:val="%4."/>
      <w:lvlJc w:val="left"/>
      <w:pPr>
        <w:ind w:left="3087" w:hanging="360"/>
      </w:pPr>
    </w:lvl>
    <w:lvl w:ilvl="4" w:tplc="90860D40" w:tentative="1">
      <w:start w:val="1"/>
      <w:numFmt w:val="lowerLetter"/>
      <w:lvlText w:val="%5."/>
      <w:lvlJc w:val="left"/>
      <w:pPr>
        <w:ind w:left="3807" w:hanging="360"/>
      </w:pPr>
    </w:lvl>
    <w:lvl w:ilvl="5" w:tplc="CA9402D4" w:tentative="1">
      <w:start w:val="1"/>
      <w:numFmt w:val="lowerRoman"/>
      <w:lvlText w:val="%6."/>
      <w:lvlJc w:val="right"/>
      <w:pPr>
        <w:ind w:left="4527" w:hanging="180"/>
      </w:pPr>
    </w:lvl>
    <w:lvl w:ilvl="6" w:tplc="EE9A169A" w:tentative="1">
      <w:start w:val="1"/>
      <w:numFmt w:val="decimal"/>
      <w:lvlText w:val="%7."/>
      <w:lvlJc w:val="left"/>
      <w:pPr>
        <w:ind w:left="5247" w:hanging="360"/>
      </w:pPr>
    </w:lvl>
    <w:lvl w:ilvl="7" w:tplc="54E07702" w:tentative="1">
      <w:start w:val="1"/>
      <w:numFmt w:val="lowerLetter"/>
      <w:lvlText w:val="%8."/>
      <w:lvlJc w:val="left"/>
      <w:pPr>
        <w:ind w:left="5967" w:hanging="360"/>
      </w:pPr>
    </w:lvl>
    <w:lvl w:ilvl="8" w:tplc="218087F0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09BA5450"/>
    <w:multiLevelType w:val="hybridMultilevel"/>
    <w:tmpl w:val="B3D69A66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2">
    <w:nsid w:val="0DC6182D"/>
    <w:multiLevelType w:val="multilevel"/>
    <w:tmpl w:val="6A90A732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3">
    <w:nsid w:val="10705AF1"/>
    <w:multiLevelType w:val="hybridMultilevel"/>
    <w:tmpl w:val="57D85C72"/>
    <w:lvl w:ilvl="0" w:tplc="0000001C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kern w:val="0"/>
        <w:sz w:val="20"/>
        <w:szCs w:val="20"/>
        <w:lang w:eastAsia="pl-PL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14D869A9"/>
    <w:multiLevelType w:val="hybridMultilevel"/>
    <w:tmpl w:val="AD0E8F92"/>
    <w:lvl w:ilvl="0" w:tplc="12F6A32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hint="default"/>
        <w:kern w:val="0"/>
        <w:sz w:val="20"/>
        <w:szCs w:val="20"/>
        <w:lang w:eastAsia="pl-PL" w:bidi="ar-S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6C9621D"/>
    <w:multiLevelType w:val="multilevel"/>
    <w:tmpl w:val="79764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>
    <w:nsid w:val="19686D56"/>
    <w:multiLevelType w:val="multilevel"/>
    <w:tmpl w:val="EA0A45E0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8">
    <w:nsid w:val="1D0C7AC4"/>
    <w:multiLevelType w:val="multilevel"/>
    <w:tmpl w:val="1730E12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rebuchet MS" w:hAnsi="Trebuchet MS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26164E97"/>
    <w:multiLevelType w:val="multilevel"/>
    <w:tmpl w:val="7AFECEC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ascii="Trebuchet MS" w:hAnsi="Trebuchet M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>
    <w:nsid w:val="2A6A678D"/>
    <w:multiLevelType w:val="multilevel"/>
    <w:tmpl w:val="2658469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ascii="Trebuchet MS" w:hAnsi="Trebuchet M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>
    <w:nsid w:val="2BD43260"/>
    <w:multiLevelType w:val="hybridMultilevel"/>
    <w:tmpl w:val="9FB439B8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4">
    <w:nsid w:val="30810193"/>
    <w:multiLevelType w:val="hybridMultilevel"/>
    <w:tmpl w:val="36C6B14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32592DA9"/>
    <w:multiLevelType w:val="hybridMultilevel"/>
    <w:tmpl w:val="BD68B8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7584B36">
      <w:start w:val="1"/>
      <w:numFmt w:val="lowerLetter"/>
      <w:lvlText w:val="%2)"/>
      <w:lvlJc w:val="left"/>
      <w:pPr>
        <w:ind w:left="1440" w:hanging="360"/>
      </w:pPr>
      <w:rPr>
        <w:rFonts w:ascii="Trebuchet MS" w:hAnsi="Trebuchet MS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43D34ED"/>
    <w:multiLevelType w:val="hybridMultilevel"/>
    <w:tmpl w:val="4DF4F8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7DA6FFD"/>
    <w:multiLevelType w:val="hybridMultilevel"/>
    <w:tmpl w:val="38B49CA8"/>
    <w:lvl w:ilvl="0" w:tplc="C29A238C">
      <w:start w:val="1"/>
      <w:numFmt w:val="bullet"/>
      <w:lvlText w:val=""/>
      <w:lvlJc w:val="left"/>
      <w:pPr>
        <w:ind w:left="1068" w:hanging="360"/>
      </w:pPr>
      <w:rPr>
        <w:rFonts w:ascii="Symbol" w:hAnsi="Symbol" w:cs="Trebuchet MS"/>
        <w:color w:val="auto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>
    <w:nsid w:val="392C1932"/>
    <w:multiLevelType w:val="hybridMultilevel"/>
    <w:tmpl w:val="76BECBAA"/>
    <w:name w:val="WW8Num1122"/>
    <w:lvl w:ilvl="0" w:tplc="F4A021C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hint="default"/>
        <w:b w:val="0"/>
        <w:kern w:val="0"/>
        <w:sz w:val="20"/>
        <w:szCs w:val="20"/>
        <w:lang w:eastAsia="pl-PL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9B17CED"/>
    <w:multiLevelType w:val="hybridMultilevel"/>
    <w:tmpl w:val="BC9C248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DE12C24"/>
    <w:multiLevelType w:val="multilevel"/>
    <w:tmpl w:val="7344875C"/>
    <w:lvl w:ilvl="0">
      <w:start w:val="3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451579ED"/>
    <w:multiLevelType w:val="multilevel"/>
    <w:tmpl w:val="E6504976"/>
    <w:lvl w:ilvl="0">
      <w:start w:val="7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44">
    <w:nsid w:val="45602F3E"/>
    <w:multiLevelType w:val="hybridMultilevel"/>
    <w:tmpl w:val="357432C4"/>
    <w:lvl w:ilvl="0" w:tplc="E1E6EC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CE3970"/>
    <w:multiLevelType w:val="hybridMultilevel"/>
    <w:tmpl w:val="946C7246"/>
    <w:lvl w:ilvl="0" w:tplc="AB94CB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6A14AC3"/>
    <w:multiLevelType w:val="hybridMultilevel"/>
    <w:tmpl w:val="A524FDE4"/>
    <w:lvl w:ilvl="0" w:tplc="58C609C8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6AF7132"/>
    <w:multiLevelType w:val="multilevel"/>
    <w:tmpl w:val="777EA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  <w:u w:val="single"/>
      </w:rPr>
    </w:lvl>
  </w:abstractNum>
  <w:abstractNum w:abstractNumId="48">
    <w:nsid w:val="48E07926"/>
    <w:multiLevelType w:val="multilevel"/>
    <w:tmpl w:val="4C689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4B1C2F51"/>
    <w:multiLevelType w:val="multilevel"/>
    <w:tmpl w:val="588A2A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0">
    <w:nsid w:val="4B5C4021"/>
    <w:multiLevelType w:val="hybridMultilevel"/>
    <w:tmpl w:val="D4BCE4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40B6B2D"/>
    <w:multiLevelType w:val="singleLevel"/>
    <w:tmpl w:val="0000001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kern w:val="0"/>
        <w:sz w:val="20"/>
        <w:szCs w:val="20"/>
        <w:lang w:eastAsia="pl-PL" w:bidi="ar-SA"/>
      </w:rPr>
    </w:lvl>
  </w:abstractNum>
  <w:abstractNum w:abstractNumId="52">
    <w:nsid w:val="57E2372D"/>
    <w:multiLevelType w:val="hybridMultilevel"/>
    <w:tmpl w:val="3C980DA6"/>
    <w:lvl w:ilvl="0" w:tplc="EC0E679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7F06B86"/>
    <w:multiLevelType w:val="hybridMultilevel"/>
    <w:tmpl w:val="8D50D122"/>
    <w:lvl w:ilvl="0" w:tplc="58C609C8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9B0701B"/>
    <w:multiLevelType w:val="hybridMultilevel"/>
    <w:tmpl w:val="AE80ECCA"/>
    <w:lvl w:ilvl="0" w:tplc="58C609C8">
      <w:start w:val="1"/>
      <w:numFmt w:val="decimal"/>
      <w:lvlText w:val="%1."/>
      <w:lvlJc w:val="left"/>
      <w:pPr>
        <w:ind w:left="1068" w:hanging="360"/>
      </w:pPr>
      <w:rPr>
        <w:rFonts w:ascii="Trebuchet MS" w:hAnsi="Trebuchet M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C2C4EB9"/>
    <w:multiLevelType w:val="hybridMultilevel"/>
    <w:tmpl w:val="D70C9A2C"/>
    <w:lvl w:ilvl="0" w:tplc="CB528FDE">
      <w:start w:val="3"/>
      <w:numFmt w:val="decimal"/>
      <w:lvlText w:val="%1."/>
      <w:lvlJc w:val="left"/>
      <w:pPr>
        <w:ind w:left="1068" w:hanging="360"/>
      </w:pPr>
      <w:rPr>
        <w:rFonts w:ascii="Trebuchet MS" w:hAnsi="Trebuchet MS" w:hint="default"/>
        <w:b w:val="0"/>
        <w:i w:val="0"/>
        <w:sz w:val="2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B7584B36">
      <w:start w:val="1"/>
      <w:numFmt w:val="lowerLetter"/>
      <w:lvlText w:val="%3)"/>
      <w:lvlJc w:val="left"/>
      <w:pPr>
        <w:ind w:left="1031" w:hanging="180"/>
      </w:pPr>
      <w:rPr>
        <w:rFonts w:ascii="Trebuchet MS" w:hAnsi="Trebuchet MS" w:hint="default"/>
        <w:b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D2B7FFC"/>
    <w:multiLevelType w:val="hybridMultilevel"/>
    <w:tmpl w:val="6E08AA0C"/>
    <w:lvl w:ilvl="0" w:tplc="04150017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kern w:val="0"/>
        <w:sz w:val="20"/>
        <w:szCs w:val="20"/>
        <w:lang w:eastAsia="pl-PL" w:bidi="ar-S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F26715B"/>
    <w:multiLevelType w:val="multilevel"/>
    <w:tmpl w:val="AD4E242E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isLgl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58">
    <w:nsid w:val="60AE4145"/>
    <w:multiLevelType w:val="hybridMultilevel"/>
    <w:tmpl w:val="218AF34C"/>
    <w:lvl w:ilvl="0" w:tplc="3FEE0A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60BE2273"/>
    <w:multiLevelType w:val="hybridMultilevel"/>
    <w:tmpl w:val="9AD45B3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>
    <w:nsid w:val="61472D7C"/>
    <w:multiLevelType w:val="hybridMultilevel"/>
    <w:tmpl w:val="79E82592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1">
    <w:nsid w:val="627F729A"/>
    <w:multiLevelType w:val="hybridMultilevel"/>
    <w:tmpl w:val="B8AC13BC"/>
    <w:lvl w:ilvl="0" w:tplc="58C609C8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48A416F"/>
    <w:multiLevelType w:val="hybridMultilevel"/>
    <w:tmpl w:val="849826D4"/>
    <w:lvl w:ilvl="0" w:tplc="8098C51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65485667"/>
    <w:multiLevelType w:val="hybridMultilevel"/>
    <w:tmpl w:val="843A208C"/>
    <w:lvl w:ilvl="0" w:tplc="04D26432">
      <w:start w:val="10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B21630"/>
    <w:multiLevelType w:val="hybridMultilevel"/>
    <w:tmpl w:val="BD9C9E1A"/>
    <w:lvl w:ilvl="0" w:tplc="6362FAF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6">
    <w:nsid w:val="68861B46"/>
    <w:multiLevelType w:val="hybridMultilevel"/>
    <w:tmpl w:val="1A64DADC"/>
    <w:lvl w:ilvl="0" w:tplc="B7584B36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C5D0657"/>
    <w:multiLevelType w:val="hybridMultilevel"/>
    <w:tmpl w:val="C03AF4CC"/>
    <w:lvl w:ilvl="0" w:tplc="E3969A0A">
      <w:start w:val="12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66" w:hanging="360"/>
      </w:pPr>
    </w:lvl>
    <w:lvl w:ilvl="2" w:tplc="0415001B" w:tentative="1">
      <w:start w:val="1"/>
      <w:numFmt w:val="lowerRoman"/>
      <w:lvlText w:val="%3."/>
      <w:lvlJc w:val="right"/>
      <w:pPr>
        <w:ind w:left="1386" w:hanging="180"/>
      </w:pPr>
    </w:lvl>
    <w:lvl w:ilvl="3" w:tplc="0415000F" w:tentative="1">
      <w:start w:val="1"/>
      <w:numFmt w:val="decimal"/>
      <w:lvlText w:val="%4."/>
      <w:lvlJc w:val="left"/>
      <w:pPr>
        <w:ind w:left="2106" w:hanging="360"/>
      </w:pPr>
    </w:lvl>
    <w:lvl w:ilvl="4" w:tplc="04150019" w:tentative="1">
      <w:start w:val="1"/>
      <w:numFmt w:val="lowerLetter"/>
      <w:lvlText w:val="%5."/>
      <w:lvlJc w:val="left"/>
      <w:pPr>
        <w:ind w:left="2826" w:hanging="360"/>
      </w:pPr>
    </w:lvl>
    <w:lvl w:ilvl="5" w:tplc="0415001B" w:tentative="1">
      <w:start w:val="1"/>
      <w:numFmt w:val="lowerRoman"/>
      <w:lvlText w:val="%6."/>
      <w:lvlJc w:val="right"/>
      <w:pPr>
        <w:ind w:left="3546" w:hanging="180"/>
      </w:pPr>
    </w:lvl>
    <w:lvl w:ilvl="6" w:tplc="0415000F" w:tentative="1">
      <w:start w:val="1"/>
      <w:numFmt w:val="decimal"/>
      <w:lvlText w:val="%7."/>
      <w:lvlJc w:val="left"/>
      <w:pPr>
        <w:ind w:left="4266" w:hanging="360"/>
      </w:pPr>
    </w:lvl>
    <w:lvl w:ilvl="7" w:tplc="04150019" w:tentative="1">
      <w:start w:val="1"/>
      <w:numFmt w:val="lowerLetter"/>
      <w:lvlText w:val="%8."/>
      <w:lvlJc w:val="left"/>
      <w:pPr>
        <w:ind w:left="4986" w:hanging="360"/>
      </w:pPr>
    </w:lvl>
    <w:lvl w:ilvl="8" w:tplc="0415001B" w:tentative="1">
      <w:start w:val="1"/>
      <w:numFmt w:val="lowerRoman"/>
      <w:lvlText w:val="%9."/>
      <w:lvlJc w:val="right"/>
      <w:pPr>
        <w:ind w:left="5706" w:hanging="180"/>
      </w:pPr>
    </w:lvl>
  </w:abstractNum>
  <w:abstractNum w:abstractNumId="68">
    <w:nsid w:val="6D1810A6"/>
    <w:multiLevelType w:val="hybridMultilevel"/>
    <w:tmpl w:val="BD8AECB0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9">
    <w:nsid w:val="6D8674E8"/>
    <w:multiLevelType w:val="hybridMultilevel"/>
    <w:tmpl w:val="0212C7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E8A688F"/>
    <w:multiLevelType w:val="hybridMultilevel"/>
    <w:tmpl w:val="E3667E44"/>
    <w:lvl w:ilvl="0" w:tplc="F78A167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1">
    <w:nsid w:val="72E46505"/>
    <w:multiLevelType w:val="multilevel"/>
    <w:tmpl w:val="7922A1F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ascii="Trebuchet MS" w:hAnsi="Trebuchet M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2">
    <w:nsid w:val="741D456A"/>
    <w:multiLevelType w:val="multilevel"/>
    <w:tmpl w:val="EA0A45E0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73">
    <w:nsid w:val="746B0377"/>
    <w:multiLevelType w:val="hybridMultilevel"/>
    <w:tmpl w:val="34306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5E11812"/>
    <w:multiLevelType w:val="hybridMultilevel"/>
    <w:tmpl w:val="1E6437B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5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7F1F2168"/>
    <w:multiLevelType w:val="hybridMultilevel"/>
    <w:tmpl w:val="144AD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FC862D2"/>
    <w:multiLevelType w:val="hybridMultilevel"/>
    <w:tmpl w:val="C830949A"/>
    <w:lvl w:ilvl="0" w:tplc="3FEE0A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8"/>
  </w:num>
  <w:num w:numId="2">
    <w:abstractNumId w:val="41"/>
  </w:num>
  <w:num w:numId="3">
    <w:abstractNumId w:val="52"/>
  </w:num>
  <w:num w:numId="4">
    <w:abstractNumId w:val="65"/>
  </w:num>
  <w:num w:numId="5">
    <w:abstractNumId w:val="49"/>
  </w:num>
  <w:num w:numId="6">
    <w:abstractNumId w:val="20"/>
  </w:num>
  <w:num w:numId="7">
    <w:abstractNumId w:val="70"/>
  </w:num>
  <w:num w:numId="8">
    <w:abstractNumId w:val="7"/>
  </w:num>
  <w:num w:numId="9">
    <w:abstractNumId w:val="10"/>
  </w:num>
  <w:num w:numId="10">
    <w:abstractNumId w:val="14"/>
  </w:num>
  <w:num w:numId="11">
    <w:abstractNumId w:val="12"/>
  </w:num>
  <w:num w:numId="12">
    <w:abstractNumId w:val="4"/>
  </w:num>
  <w:num w:numId="13">
    <w:abstractNumId w:val="11"/>
  </w:num>
  <w:num w:numId="14">
    <w:abstractNumId w:val="13"/>
  </w:num>
  <w:num w:numId="15">
    <w:abstractNumId w:val="1"/>
  </w:num>
  <w:num w:numId="16">
    <w:abstractNumId w:val="47"/>
  </w:num>
  <w:num w:numId="17">
    <w:abstractNumId w:val="29"/>
  </w:num>
  <w:num w:numId="18">
    <w:abstractNumId w:val="69"/>
  </w:num>
  <w:num w:numId="19">
    <w:abstractNumId w:val="44"/>
  </w:num>
  <w:num w:numId="20">
    <w:abstractNumId w:val="21"/>
  </w:num>
  <w:num w:numId="21">
    <w:abstractNumId w:val="64"/>
  </w:num>
  <w:num w:numId="22">
    <w:abstractNumId w:val="17"/>
  </w:num>
  <w:num w:numId="23">
    <w:abstractNumId w:val="68"/>
  </w:num>
  <w:num w:numId="24">
    <w:abstractNumId w:val="54"/>
  </w:num>
  <w:num w:numId="25">
    <w:abstractNumId w:val="71"/>
  </w:num>
  <w:num w:numId="26">
    <w:abstractNumId w:val="32"/>
  </w:num>
  <w:num w:numId="27">
    <w:abstractNumId w:val="31"/>
  </w:num>
  <w:num w:numId="28">
    <w:abstractNumId w:val="66"/>
  </w:num>
  <w:num w:numId="29">
    <w:abstractNumId w:val="60"/>
  </w:num>
  <w:num w:numId="30">
    <w:abstractNumId w:val="55"/>
  </w:num>
  <w:num w:numId="31">
    <w:abstractNumId w:val="33"/>
  </w:num>
  <w:num w:numId="32">
    <w:abstractNumId w:val="53"/>
  </w:num>
  <w:num w:numId="33">
    <w:abstractNumId w:val="57"/>
  </w:num>
  <w:num w:numId="34">
    <w:abstractNumId w:val="22"/>
  </w:num>
  <w:num w:numId="35">
    <w:abstractNumId w:val="43"/>
  </w:num>
  <w:num w:numId="36">
    <w:abstractNumId w:val="18"/>
  </w:num>
  <w:num w:numId="37">
    <w:abstractNumId w:val="27"/>
  </w:num>
  <w:num w:numId="38">
    <w:abstractNumId w:val="72"/>
  </w:num>
  <w:num w:numId="39">
    <w:abstractNumId w:val="35"/>
  </w:num>
  <w:num w:numId="40">
    <w:abstractNumId w:val="28"/>
  </w:num>
  <w:num w:numId="41">
    <w:abstractNumId w:val="61"/>
  </w:num>
  <w:num w:numId="42">
    <w:abstractNumId w:val="46"/>
  </w:num>
  <w:num w:numId="43">
    <w:abstractNumId w:val="45"/>
  </w:num>
  <w:num w:numId="44">
    <w:abstractNumId w:val="26"/>
  </w:num>
  <w:num w:numId="4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7"/>
  </w:num>
  <w:num w:numId="72">
    <w:abstractNumId w:val="2"/>
  </w:num>
  <w:num w:numId="73">
    <w:abstractNumId w:val="3"/>
  </w:num>
  <w:num w:numId="74">
    <w:abstractNumId w:val="73"/>
  </w:num>
  <w:num w:numId="75">
    <w:abstractNumId w:val="67"/>
  </w:num>
  <w:num w:numId="76">
    <w:abstractNumId w:val="76"/>
  </w:num>
  <w:num w:numId="77">
    <w:abstractNumId w:val="74"/>
  </w:num>
  <w:num w:numId="78">
    <w:abstractNumId w:val="59"/>
  </w:num>
  <w:num w:numId="79">
    <w:abstractNumId w:val="62"/>
  </w:num>
  <w:num w:numId="80">
    <w:abstractNumId w:val="42"/>
  </w:num>
  <w:num w:numId="81">
    <w:abstractNumId w:val="75"/>
  </w:num>
  <w:num w:numId="82">
    <w:abstractNumId w:val="63"/>
  </w:num>
  <w:num w:numId="83">
    <w:abstractNumId w:val="40"/>
  </w:num>
  <w:num w:numId="84">
    <w:abstractNumId w:val="30"/>
  </w:num>
  <w:num w:numId="85">
    <w:abstractNumId w:val="58"/>
  </w:num>
  <w:num w:numId="86">
    <w:abstractNumId w:val="24"/>
  </w:num>
  <w:num w:numId="87">
    <w:abstractNumId w:val="77"/>
  </w:num>
  <w:num w:numId="88">
    <w:abstractNumId w:val="39"/>
  </w:num>
  <w:num w:numId="89">
    <w:abstractNumId w:val="34"/>
  </w:num>
  <w:num w:numId="90">
    <w:abstractNumId w:val="50"/>
  </w:num>
  <w:num w:numId="91">
    <w:abstractNumId w:val="36"/>
  </w:num>
  <w:num w:numId="92">
    <w:abstractNumId w:val="23"/>
  </w:num>
  <w:num w:numId="93">
    <w:abstractNumId w:val="25"/>
  </w:num>
  <w:num w:numId="94">
    <w:abstractNumId w:val="19"/>
  </w:num>
  <w:num w:numId="95">
    <w:abstractNumId w:val="51"/>
  </w:num>
  <w:num w:numId="96">
    <w:abstractNumId w:val="38"/>
  </w:num>
  <w:num w:numId="97">
    <w:abstractNumId w:val="56"/>
  </w:num>
  <w:numIdMacAtCleanup w:val="91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dam">
    <w15:presenceInfo w15:providerId="None" w15:userId="Adam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5F1B"/>
    <w:rsid w:val="000026B7"/>
    <w:rsid w:val="000030F0"/>
    <w:rsid w:val="000076BA"/>
    <w:rsid w:val="0001226C"/>
    <w:rsid w:val="000128F1"/>
    <w:rsid w:val="00012E44"/>
    <w:rsid w:val="0002304C"/>
    <w:rsid w:val="0004601C"/>
    <w:rsid w:val="00051DCE"/>
    <w:rsid w:val="00055846"/>
    <w:rsid w:val="000565CE"/>
    <w:rsid w:val="00060E6E"/>
    <w:rsid w:val="0006113A"/>
    <w:rsid w:val="00062C4E"/>
    <w:rsid w:val="00071ABF"/>
    <w:rsid w:val="000823E3"/>
    <w:rsid w:val="00084BEF"/>
    <w:rsid w:val="00084CDC"/>
    <w:rsid w:val="000A29BB"/>
    <w:rsid w:val="000A4EFE"/>
    <w:rsid w:val="000A5F1B"/>
    <w:rsid w:val="000A7FEE"/>
    <w:rsid w:val="000B78CD"/>
    <w:rsid w:val="000C1E46"/>
    <w:rsid w:val="000C366A"/>
    <w:rsid w:val="000C5836"/>
    <w:rsid w:val="000D168F"/>
    <w:rsid w:val="000D300F"/>
    <w:rsid w:val="000D6362"/>
    <w:rsid w:val="000E5F66"/>
    <w:rsid w:val="000E7FEF"/>
    <w:rsid w:val="000F5F2B"/>
    <w:rsid w:val="000F6D69"/>
    <w:rsid w:val="001000A0"/>
    <w:rsid w:val="00102262"/>
    <w:rsid w:val="001032E1"/>
    <w:rsid w:val="00105F04"/>
    <w:rsid w:val="00114F94"/>
    <w:rsid w:val="0011574F"/>
    <w:rsid w:val="00121E10"/>
    <w:rsid w:val="00122829"/>
    <w:rsid w:val="00125008"/>
    <w:rsid w:val="00132029"/>
    <w:rsid w:val="00143A6A"/>
    <w:rsid w:val="00146441"/>
    <w:rsid w:val="0015175F"/>
    <w:rsid w:val="00153309"/>
    <w:rsid w:val="00154BDA"/>
    <w:rsid w:val="001557D6"/>
    <w:rsid w:val="00164583"/>
    <w:rsid w:val="00167719"/>
    <w:rsid w:val="001727E7"/>
    <w:rsid w:val="00181809"/>
    <w:rsid w:val="0018447D"/>
    <w:rsid w:val="00190E51"/>
    <w:rsid w:val="001925DD"/>
    <w:rsid w:val="001A0B19"/>
    <w:rsid w:val="001A672B"/>
    <w:rsid w:val="001A74D1"/>
    <w:rsid w:val="001A7DAD"/>
    <w:rsid w:val="001B6C83"/>
    <w:rsid w:val="001C28CA"/>
    <w:rsid w:val="001E548A"/>
    <w:rsid w:val="001F0F92"/>
    <w:rsid w:val="001F54FE"/>
    <w:rsid w:val="00202EFF"/>
    <w:rsid w:val="00207DD6"/>
    <w:rsid w:val="002101BE"/>
    <w:rsid w:val="002206EE"/>
    <w:rsid w:val="0023079A"/>
    <w:rsid w:val="0023587F"/>
    <w:rsid w:val="00246C89"/>
    <w:rsid w:val="0025077F"/>
    <w:rsid w:val="00252C54"/>
    <w:rsid w:val="00260C76"/>
    <w:rsid w:val="002757FA"/>
    <w:rsid w:val="00282132"/>
    <w:rsid w:val="00287005"/>
    <w:rsid w:val="002A4420"/>
    <w:rsid w:val="002C6AFF"/>
    <w:rsid w:val="002F055A"/>
    <w:rsid w:val="002F5248"/>
    <w:rsid w:val="00303F22"/>
    <w:rsid w:val="003266E1"/>
    <w:rsid w:val="003411D0"/>
    <w:rsid w:val="00351947"/>
    <w:rsid w:val="003548BE"/>
    <w:rsid w:val="00361C27"/>
    <w:rsid w:val="00395933"/>
    <w:rsid w:val="00397EC3"/>
    <w:rsid w:val="003A50ED"/>
    <w:rsid w:val="003B6157"/>
    <w:rsid w:val="003C019B"/>
    <w:rsid w:val="003D37E7"/>
    <w:rsid w:val="003D69EE"/>
    <w:rsid w:val="003D6BF7"/>
    <w:rsid w:val="003E09BC"/>
    <w:rsid w:val="003E7591"/>
    <w:rsid w:val="003E7935"/>
    <w:rsid w:val="003F19DE"/>
    <w:rsid w:val="003F3D1E"/>
    <w:rsid w:val="00400287"/>
    <w:rsid w:val="00407CD0"/>
    <w:rsid w:val="0041161E"/>
    <w:rsid w:val="004172BC"/>
    <w:rsid w:val="00424691"/>
    <w:rsid w:val="004248C7"/>
    <w:rsid w:val="00443465"/>
    <w:rsid w:val="00445125"/>
    <w:rsid w:val="004615D5"/>
    <w:rsid w:val="00465573"/>
    <w:rsid w:val="00480E4C"/>
    <w:rsid w:val="0048250F"/>
    <w:rsid w:val="00485BD1"/>
    <w:rsid w:val="00495A0C"/>
    <w:rsid w:val="004A549A"/>
    <w:rsid w:val="004D0869"/>
    <w:rsid w:val="004D154E"/>
    <w:rsid w:val="004D7B62"/>
    <w:rsid w:val="004E47AA"/>
    <w:rsid w:val="004E6234"/>
    <w:rsid w:val="004F3E83"/>
    <w:rsid w:val="004F4299"/>
    <w:rsid w:val="0050772F"/>
    <w:rsid w:val="0051531D"/>
    <w:rsid w:val="00517043"/>
    <w:rsid w:val="00524812"/>
    <w:rsid w:val="0054028D"/>
    <w:rsid w:val="0055442C"/>
    <w:rsid w:val="005600C8"/>
    <w:rsid w:val="005678B1"/>
    <w:rsid w:val="00572140"/>
    <w:rsid w:val="00580D9F"/>
    <w:rsid w:val="00585B51"/>
    <w:rsid w:val="00595C6A"/>
    <w:rsid w:val="005A3FFF"/>
    <w:rsid w:val="005B5DC0"/>
    <w:rsid w:val="005C1A35"/>
    <w:rsid w:val="005C208D"/>
    <w:rsid w:val="005C6EF4"/>
    <w:rsid w:val="005D728A"/>
    <w:rsid w:val="005E52D4"/>
    <w:rsid w:val="005E57B7"/>
    <w:rsid w:val="005F32F3"/>
    <w:rsid w:val="006173ED"/>
    <w:rsid w:val="00624A3E"/>
    <w:rsid w:val="00634077"/>
    <w:rsid w:val="006407FE"/>
    <w:rsid w:val="006441AC"/>
    <w:rsid w:val="00651522"/>
    <w:rsid w:val="00656C8B"/>
    <w:rsid w:val="00664F3E"/>
    <w:rsid w:val="006725DF"/>
    <w:rsid w:val="00680741"/>
    <w:rsid w:val="00681617"/>
    <w:rsid w:val="0068342D"/>
    <w:rsid w:val="00685462"/>
    <w:rsid w:val="0069015E"/>
    <w:rsid w:val="00696235"/>
    <w:rsid w:val="006C761D"/>
    <w:rsid w:val="006D62B6"/>
    <w:rsid w:val="006D64CC"/>
    <w:rsid w:val="006E6BDE"/>
    <w:rsid w:val="0072219C"/>
    <w:rsid w:val="00740F58"/>
    <w:rsid w:val="007577AF"/>
    <w:rsid w:val="00761812"/>
    <w:rsid w:val="007618BE"/>
    <w:rsid w:val="00762545"/>
    <w:rsid w:val="007640DC"/>
    <w:rsid w:val="00776912"/>
    <w:rsid w:val="0077787C"/>
    <w:rsid w:val="00782D2A"/>
    <w:rsid w:val="00783C5D"/>
    <w:rsid w:val="00787A41"/>
    <w:rsid w:val="0079565B"/>
    <w:rsid w:val="007A172C"/>
    <w:rsid w:val="007A6B39"/>
    <w:rsid w:val="007B043C"/>
    <w:rsid w:val="007B7DEC"/>
    <w:rsid w:val="007C039A"/>
    <w:rsid w:val="007D6AC1"/>
    <w:rsid w:val="007E398E"/>
    <w:rsid w:val="007F1F1D"/>
    <w:rsid w:val="0080074E"/>
    <w:rsid w:val="0080141E"/>
    <w:rsid w:val="00815E21"/>
    <w:rsid w:val="00817C44"/>
    <w:rsid w:val="00817DE1"/>
    <w:rsid w:val="00830936"/>
    <w:rsid w:val="00830C56"/>
    <w:rsid w:val="00834B97"/>
    <w:rsid w:val="00840CDE"/>
    <w:rsid w:val="008413FC"/>
    <w:rsid w:val="00844095"/>
    <w:rsid w:val="00847B93"/>
    <w:rsid w:val="00851163"/>
    <w:rsid w:val="00863DBE"/>
    <w:rsid w:val="00866533"/>
    <w:rsid w:val="00866E5B"/>
    <w:rsid w:val="00867630"/>
    <w:rsid w:val="008774D4"/>
    <w:rsid w:val="00880F57"/>
    <w:rsid w:val="008813BD"/>
    <w:rsid w:val="008870CE"/>
    <w:rsid w:val="008A0DC2"/>
    <w:rsid w:val="008A1E30"/>
    <w:rsid w:val="008A4B88"/>
    <w:rsid w:val="008A6F85"/>
    <w:rsid w:val="008B6E18"/>
    <w:rsid w:val="008C28FB"/>
    <w:rsid w:val="008C6227"/>
    <w:rsid w:val="008D02D6"/>
    <w:rsid w:val="008D15B6"/>
    <w:rsid w:val="008D4DA3"/>
    <w:rsid w:val="008E6A67"/>
    <w:rsid w:val="008F61A1"/>
    <w:rsid w:val="008F62AD"/>
    <w:rsid w:val="00903288"/>
    <w:rsid w:val="0091114F"/>
    <w:rsid w:val="009130B8"/>
    <w:rsid w:val="00913448"/>
    <w:rsid w:val="00923583"/>
    <w:rsid w:val="00924311"/>
    <w:rsid w:val="00925C49"/>
    <w:rsid w:val="00926634"/>
    <w:rsid w:val="00933C6B"/>
    <w:rsid w:val="00935A24"/>
    <w:rsid w:val="00936932"/>
    <w:rsid w:val="00957B2A"/>
    <w:rsid w:val="009613DE"/>
    <w:rsid w:val="009622B5"/>
    <w:rsid w:val="00966A72"/>
    <w:rsid w:val="0097067B"/>
    <w:rsid w:val="00973908"/>
    <w:rsid w:val="00987E84"/>
    <w:rsid w:val="00993A58"/>
    <w:rsid w:val="009A1E5D"/>
    <w:rsid w:val="009A41EE"/>
    <w:rsid w:val="009C3497"/>
    <w:rsid w:val="009C64AC"/>
    <w:rsid w:val="009C67EC"/>
    <w:rsid w:val="009C719A"/>
    <w:rsid w:val="009C797E"/>
    <w:rsid w:val="009D0159"/>
    <w:rsid w:val="009D1496"/>
    <w:rsid w:val="009E17F8"/>
    <w:rsid w:val="009E27CF"/>
    <w:rsid w:val="009F44BB"/>
    <w:rsid w:val="009F547D"/>
    <w:rsid w:val="009F5CE6"/>
    <w:rsid w:val="00A1354F"/>
    <w:rsid w:val="00A20B52"/>
    <w:rsid w:val="00A22197"/>
    <w:rsid w:val="00A3219A"/>
    <w:rsid w:val="00A448BC"/>
    <w:rsid w:val="00A44ACE"/>
    <w:rsid w:val="00A45001"/>
    <w:rsid w:val="00A475F8"/>
    <w:rsid w:val="00A51862"/>
    <w:rsid w:val="00A52D1F"/>
    <w:rsid w:val="00A5317F"/>
    <w:rsid w:val="00A6181C"/>
    <w:rsid w:val="00A61E15"/>
    <w:rsid w:val="00A67497"/>
    <w:rsid w:val="00A77BDB"/>
    <w:rsid w:val="00A83C10"/>
    <w:rsid w:val="00A933A2"/>
    <w:rsid w:val="00A94DE9"/>
    <w:rsid w:val="00AA6E2E"/>
    <w:rsid w:val="00AB3C69"/>
    <w:rsid w:val="00AC3EFC"/>
    <w:rsid w:val="00AC42F0"/>
    <w:rsid w:val="00AD0060"/>
    <w:rsid w:val="00AE71BD"/>
    <w:rsid w:val="00AF06F4"/>
    <w:rsid w:val="00AF1BB9"/>
    <w:rsid w:val="00AF78EF"/>
    <w:rsid w:val="00AF7C4C"/>
    <w:rsid w:val="00B10630"/>
    <w:rsid w:val="00B1094A"/>
    <w:rsid w:val="00B2146E"/>
    <w:rsid w:val="00B265E6"/>
    <w:rsid w:val="00B300D5"/>
    <w:rsid w:val="00B359E9"/>
    <w:rsid w:val="00B37217"/>
    <w:rsid w:val="00B42128"/>
    <w:rsid w:val="00B4493D"/>
    <w:rsid w:val="00B54033"/>
    <w:rsid w:val="00B6475D"/>
    <w:rsid w:val="00B729D7"/>
    <w:rsid w:val="00B73092"/>
    <w:rsid w:val="00B746A6"/>
    <w:rsid w:val="00B942FA"/>
    <w:rsid w:val="00BB1D96"/>
    <w:rsid w:val="00BC0BCD"/>
    <w:rsid w:val="00BC4BDD"/>
    <w:rsid w:val="00BD33C8"/>
    <w:rsid w:val="00BE337B"/>
    <w:rsid w:val="00BF3B53"/>
    <w:rsid w:val="00BF3E64"/>
    <w:rsid w:val="00BF556F"/>
    <w:rsid w:val="00C04456"/>
    <w:rsid w:val="00C0464B"/>
    <w:rsid w:val="00C05611"/>
    <w:rsid w:val="00C074E8"/>
    <w:rsid w:val="00C15591"/>
    <w:rsid w:val="00C267C8"/>
    <w:rsid w:val="00C362B9"/>
    <w:rsid w:val="00C367B6"/>
    <w:rsid w:val="00C52276"/>
    <w:rsid w:val="00C55FDB"/>
    <w:rsid w:val="00C609B5"/>
    <w:rsid w:val="00C70EAB"/>
    <w:rsid w:val="00C85108"/>
    <w:rsid w:val="00C86F89"/>
    <w:rsid w:val="00CB0AB2"/>
    <w:rsid w:val="00CB0EE1"/>
    <w:rsid w:val="00CB285E"/>
    <w:rsid w:val="00CC4F05"/>
    <w:rsid w:val="00CC5734"/>
    <w:rsid w:val="00CD01EE"/>
    <w:rsid w:val="00CD2010"/>
    <w:rsid w:val="00CD34DA"/>
    <w:rsid w:val="00CD79EA"/>
    <w:rsid w:val="00CE18F4"/>
    <w:rsid w:val="00CE3FE1"/>
    <w:rsid w:val="00CE65E3"/>
    <w:rsid w:val="00CE6BD6"/>
    <w:rsid w:val="00CF394C"/>
    <w:rsid w:val="00D01836"/>
    <w:rsid w:val="00D06416"/>
    <w:rsid w:val="00D07A84"/>
    <w:rsid w:val="00D12F78"/>
    <w:rsid w:val="00D36CE3"/>
    <w:rsid w:val="00D37DCB"/>
    <w:rsid w:val="00D40F1D"/>
    <w:rsid w:val="00D434EE"/>
    <w:rsid w:val="00D5568B"/>
    <w:rsid w:val="00D703E4"/>
    <w:rsid w:val="00D70A89"/>
    <w:rsid w:val="00D729CB"/>
    <w:rsid w:val="00D7435B"/>
    <w:rsid w:val="00D75328"/>
    <w:rsid w:val="00D75C90"/>
    <w:rsid w:val="00D82267"/>
    <w:rsid w:val="00D876CF"/>
    <w:rsid w:val="00DB3572"/>
    <w:rsid w:val="00DD05F0"/>
    <w:rsid w:val="00DD570C"/>
    <w:rsid w:val="00DE0C05"/>
    <w:rsid w:val="00E0047F"/>
    <w:rsid w:val="00E02089"/>
    <w:rsid w:val="00E07350"/>
    <w:rsid w:val="00E106D1"/>
    <w:rsid w:val="00E166F1"/>
    <w:rsid w:val="00E22CCA"/>
    <w:rsid w:val="00E24F0C"/>
    <w:rsid w:val="00E4273D"/>
    <w:rsid w:val="00E56979"/>
    <w:rsid w:val="00E64052"/>
    <w:rsid w:val="00E6492E"/>
    <w:rsid w:val="00E65936"/>
    <w:rsid w:val="00E75F48"/>
    <w:rsid w:val="00E82000"/>
    <w:rsid w:val="00E8606A"/>
    <w:rsid w:val="00E90ECA"/>
    <w:rsid w:val="00EA3358"/>
    <w:rsid w:val="00EA5517"/>
    <w:rsid w:val="00EA77EE"/>
    <w:rsid w:val="00EB47E8"/>
    <w:rsid w:val="00EB6C80"/>
    <w:rsid w:val="00EC1E36"/>
    <w:rsid w:val="00EC76B9"/>
    <w:rsid w:val="00ED622E"/>
    <w:rsid w:val="00ED6614"/>
    <w:rsid w:val="00ED6D9B"/>
    <w:rsid w:val="00EE16DD"/>
    <w:rsid w:val="00F178C5"/>
    <w:rsid w:val="00F17DEF"/>
    <w:rsid w:val="00F2421C"/>
    <w:rsid w:val="00F41441"/>
    <w:rsid w:val="00F42E26"/>
    <w:rsid w:val="00F42FDE"/>
    <w:rsid w:val="00F70019"/>
    <w:rsid w:val="00F77FE9"/>
    <w:rsid w:val="00F8072A"/>
    <w:rsid w:val="00F84CB1"/>
    <w:rsid w:val="00F95A28"/>
    <w:rsid w:val="00F97C01"/>
    <w:rsid w:val="00FA1025"/>
    <w:rsid w:val="00FA1C01"/>
    <w:rsid w:val="00FA49B9"/>
    <w:rsid w:val="00FB3931"/>
    <w:rsid w:val="00FB4917"/>
    <w:rsid w:val="00FB7E3C"/>
    <w:rsid w:val="00FC108D"/>
    <w:rsid w:val="00FC1242"/>
    <w:rsid w:val="00FC3602"/>
    <w:rsid w:val="00FE48C1"/>
    <w:rsid w:val="00FE5967"/>
    <w:rsid w:val="00FE5A8C"/>
    <w:rsid w:val="00FF22FC"/>
    <w:rsid w:val="00FF5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4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uiPriority w:val="99"/>
    <w:unhideWhenUsed/>
    <w:rsid w:val="000A5F1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0A5F1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jk">
    <w:name w:val="cjk"/>
    <w:basedOn w:val="Normalny"/>
    <w:rsid w:val="000A5F1B"/>
    <w:pPr>
      <w:spacing w:before="100" w:beforeAutospacing="1" w:after="119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ctl">
    <w:name w:val="ctl"/>
    <w:basedOn w:val="Normalny"/>
    <w:rsid w:val="000A5F1B"/>
    <w:pPr>
      <w:spacing w:before="100" w:beforeAutospacing="1" w:after="119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paragraph" w:customStyle="1" w:styleId="western1">
    <w:name w:val="western1"/>
    <w:basedOn w:val="Normalny"/>
    <w:rsid w:val="000A5F1B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jk1">
    <w:name w:val="cjk1"/>
    <w:basedOn w:val="Normalny"/>
    <w:rsid w:val="000A5F1B"/>
    <w:pPr>
      <w:spacing w:before="100" w:beforeAutospacing="1" w:after="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ctl1">
    <w:name w:val="ctl1"/>
    <w:basedOn w:val="Normalny"/>
    <w:rsid w:val="000A5F1B"/>
    <w:pPr>
      <w:spacing w:before="100" w:beforeAutospacing="1"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A5F1B"/>
    <w:rPr>
      <w:color w:val="0000FF"/>
      <w:u w:val="single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AE71BD"/>
    <w:pPr>
      <w:ind w:left="720"/>
      <w:contextualSpacing/>
    </w:pPr>
  </w:style>
  <w:style w:type="paragraph" w:styleId="Tekstpodstawowy">
    <w:name w:val="Body Text"/>
    <w:aliases w:val=" Znak,Znak,Tekst podstawow.(F2),(F2)"/>
    <w:basedOn w:val="Normalny"/>
    <w:link w:val="TekstpodstawowyZnak"/>
    <w:rsid w:val="00B942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aliases w:val=" Znak Znak,Znak Znak,Tekst podstawow.(F2) Znak,(F2) Znak"/>
    <w:basedOn w:val="Domylnaczcionkaakapitu"/>
    <w:link w:val="Tekstpodstawowy"/>
    <w:qFormat/>
    <w:rsid w:val="00B942FA"/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y">
    <w:name w:val="Text body"/>
    <w:basedOn w:val="Normalny"/>
    <w:rsid w:val="006173E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202E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02E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90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0E51"/>
  </w:style>
  <w:style w:type="paragraph" w:styleId="Bezodstpw">
    <w:name w:val="No Spacing"/>
    <w:uiPriority w:val="99"/>
    <w:qFormat/>
    <w:rsid w:val="00BE337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D07A84"/>
  </w:style>
  <w:style w:type="table" w:styleId="Tabela-Siatka">
    <w:name w:val="Table Grid"/>
    <w:basedOn w:val="Standardowy"/>
    <w:uiPriority w:val="59"/>
    <w:rsid w:val="00AD0060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2">
    <w:name w:val="Body Text Indent 2"/>
    <w:basedOn w:val="Normalny"/>
    <w:link w:val="Tekstpodstawowywcity2Znak"/>
    <w:uiPriority w:val="99"/>
    <w:rsid w:val="00D876CF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876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nyWebZnak">
    <w:name w:val="Normalny (Web) Znak"/>
    <w:link w:val="NormalnyWeb"/>
    <w:uiPriority w:val="99"/>
    <w:locked/>
    <w:rsid w:val="00AB3C6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B746A6"/>
    <w:pPr>
      <w:suppressAutoHyphens/>
      <w:spacing w:after="0" w:line="100" w:lineRule="atLeast"/>
      <w:ind w:left="708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character" w:customStyle="1" w:styleId="WW8Num1z0">
    <w:name w:val="WW8Num1z0"/>
    <w:rsid w:val="0015175F"/>
    <w:rPr>
      <w:rFonts w:ascii="Trebuchet MS" w:hAnsi="Trebuchet MS" w:cs="Trebuchet MS"/>
      <w:b w:val="0"/>
      <w:bCs w:val="0"/>
      <w:i w:val="0"/>
      <w:iCs w:val="0"/>
      <w:color w:val="auto"/>
      <w:sz w:val="20"/>
      <w:szCs w:val="20"/>
    </w:rPr>
  </w:style>
  <w:style w:type="paragraph" w:customStyle="1" w:styleId="prs-noveltyLTUntertitel">
    <w:name w:val="prs-novelty~LT~Untertitel"/>
    <w:uiPriority w:val="99"/>
    <w:rsid w:val="00CD79EA"/>
    <w:pPr>
      <w:autoSpaceDE w:val="0"/>
      <w:autoSpaceDN w:val="0"/>
      <w:adjustRightInd w:val="0"/>
      <w:spacing w:after="0" w:line="240" w:lineRule="auto"/>
      <w:jc w:val="center"/>
    </w:pPr>
    <w:rPr>
      <w:rFonts w:ascii="Albany" w:eastAsia="Calibri" w:hAnsi="Albany" w:cs="Albany"/>
      <w:color w:val="99284C"/>
      <w:sz w:val="64"/>
      <w:szCs w:val="6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62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62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4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6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5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2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slaska.bip.info.pl/" TargetMode="External"/><Relationship Id="rId13" Type="http://schemas.openxmlformats.org/officeDocument/2006/relationships/hyperlink" Target="mailto:abi@mops.rs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ekretariat@mops.rsl.pl" TargetMode="Externa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ps.rsl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ekretariat@mops.rs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mops.rsl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5B66F8-E1A6-4707-A9DD-3513D6B89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32</Pages>
  <Words>9051</Words>
  <Characters>54310</Characters>
  <Application>Microsoft Office Word</Application>
  <DocSecurity>0</DocSecurity>
  <Lines>452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63235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bdanko</cp:lastModifiedBy>
  <cp:revision>8</cp:revision>
  <cp:lastPrinted>2019-12-04T13:53:00Z</cp:lastPrinted>
  <dcterms:created xsi:type="dcterms:W3CDTF">2019-12-04T12:33:00Z</dcterms:created>
  <dcterms:modified xsi:type="dcterms:W3CDTF">2019-12-04T14:00:00Z</dcterms:modified>
</cp:coreProperties>
</file>