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F1B" w:rsidRPr="0072219C" w:rsidRDefault="000A5F1B" w:rsidP="0072219C">
      <w:pPr>
        <w:pageBreakBefore/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B1094A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Miejski Ośrodek Pomocy Społecznej</w:t>
      </w:r>
    </w:p>
    <w:p w:rsidR="000A5F1B" w:rsidRPr="0072219C" w:rsidRDefault="000A5F1B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41-709 Ruda Śląska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ul. Markowej 20.</w:t>
      </w:r>
    </w:p>
    <w:p w:rsidR="000A5F1B" w:rsidRPr="0072219C" w:rsidRDefault="000A5F1B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NIP: 641-14-70-472</w:t>
      </w:r>
    </w:p>
    <w:p w:rsidR="000A5F1B" w:rsidRPr="0072219C" w:rsidRDefault="000A5F1B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Tel: 032 3440323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proofErr w:type="spellStart"/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Fax</w:t>
      </w:r>
      <w:proofErr w:type="spellEnd"/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: 032 3440302</w:t>
      </w:r>
    </w:p>
    <w:p w:rsidR="000A5F1B" w:rsidRPr="0072219C" w:rsidRDefault="000D6362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hyperlink r:id="rId8" w:tgtFrame="_top" w:history="1">
        <w:r w:rsidR="000A5F1B" w:rsidRPr="0072219C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 xml:space="preserve">e-mail: </w:t>
        </w:r>
      </w:hyperlink>
      <w:hyperlink r:id="rId9" w:tgtFrame="_top" w:history="1">
        <w:r w:rsidR="000A5F1B" w:rsidRPr="0072219C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>sekretariat@mops.rsl.pl</w:t>
        </w:r>
      </w:hyperlink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8C28FB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sz w:val="28"/>
          <w:szCs w:val="28"/>
          <w:lang w:eastAsia="pl-PL"/>
        </w:rPr>
      </w:pPr>
      <w:r>
        <w:rPr>
          <w:rFonts w:ascii="Trebuchet MS" w:eastAsia="Times New Roman" w:hAnsi="Trebuchet MS" w:cs="Times New Roman"/>
          <w:sz w:val="28"/>
          <w:szCs w:val="28"/>
          <w:lang w:eastAsia="pl-PL"/>
        </w:rPr>
        <w:t>Ogłosz</w:t>
      </w:r>
      <w:r w:rsidR="00E75F48" w:rsidRPr="0072219C">
        <w:rPr>
          <w:rFonts w:ascii="Trebuchet MS" w:eastAsia="Times New Roman" w:hAnsi="Trebuchet MS" w:cs="Times New Roman"/>
          <w:sz w:val="28"/>
          <w:szCs w:val="28"/>
          <w:lang w:eastAsia="pl-PL"/>
        </w:rPr>
        <w:t>enie o zamówieniu</w:t>
      </w: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hAnsi="Trebuchet MS"/>
          <w:lang w:eastAsia="pl-PL"/>
        </w:rPr>
        <w:t xml:space="preserve">na:  </w:t>
      </w:r>
      <w:r w:rsidR="000A5F1B" w:rsidRPr="0072219C">
        <w:rPr>
          <w:rFonts w:ascii="Trebuchet MS" w:hAnsi="Trebuchet MS"/>
          <w:lang w:eastAsia="pl-PL"/>
        </w:rPr>
        <w:t>„</w:t>
      </w:r>
      <w:r w:rsidR="00B746A6" w:rsidRPr="0072219C">
        <w:rPr>
          <w:rFonts w:ascii="Trebuchet MS" w:hAnsi="Trebuchet MS" w:cs="Trebuchet MS"/>
          <w:b/>
          <w:bCs/>
          <w:sz w:val="20"/>
          <w:szCs w:val="20"/>
        </w:rPr>
        <w:t xml:space="preserve">Świadczenie usług opieki </w:t>
      </w:r>
      <w:proofErr w:type="spellStart"/>
      <w:r w:rsidR="00B746A6" w:rsidRPr="0072219C">
        <w:rPr>
          <w:rFonts w:ascii="Trebuchet MS" w:hAnsi="Trebuchet MS" w:cs="Trebuchet MS"/>
          <w:b/>
          <w:bCs/>
          <w:sz w:val="20"/>
          <w:szCs w:val="20"/>
        </w:rPr>
        <w:t>wytchnieniowej</w:t>
      </w:r>
      <w:proofErr w:type="spellEnd"/>
      <w:r w:rsidR="00B746A6" w:rsidRPr="0072219C">
        <w:rPr>
          <w:rFonts w:ascii="Trebuchet MS" w:hAnsi="Trebuchet MS" w:cs="Trebuchet MS"/>
          <w:b/>
          <w:bCs/>
          <w:sz w:val="20"/>
          <w:szCs w:val="20"/>
        </w:rPr>
        <w:t xml:space="preserve"> w ramach Programu Ministra Rodziny, Pracy </w:t>
      </w:r>
      <w:r w:rsidR="00B746A6" w:rsidRPr="0072219C">
        <w:rPr>
          <w:rFonts w:ascii="Trebuchet MS" w:hAnsi="Trebuchet MS" w:cs="Trebuchet MS"/>
          <w:b/>
          <w:bCs/>
          <w:sz w:val="20"/>
          <w:szCs w:val="20"/>
        </w:rPr>
        <w:br/>
        <w:t xml:space="preserve">i Polityki Społecznej „Opieka </w:t>
      </w:r>
      <w:proofErr w:type="spellStart"/>
      <w:r w:rsidR="00B746A6" w:rsidRPr="0072219C">
        <w:rPr>
          <w:rFonts w:ascii="Trebuchet MS" w:hAnsi="Trebuchet MS" w:cs="Trebuchet MS"/>
          <w:b/>
          <w:bCs/>
          <w:sz w:val="20"/>
          <w:szCs w:val="20"/>
        </w:rPr>
        <w:t>wytchnieniowa</w:t>
      </w:r>
      <w:proofErr w:type="spellEnd"/>
      <w:r w:rsidR="00B746A6" w:rsidRPr="0072219C">
        <w:rPr>
          <w:rFonts w:ascii="Trebuchet MS" w:hAnsi="Trebuchet MS" w:cs="Trebuchet MS"/>
          <w:b/>
          <w:bCs/>
          <w:sz w:val="20"/>
          <w:szCs w:val="20"/>
        </w:rPr>
        <w:t>” – edycja 2019.</w:t>
      </w:r>
      <w:r w:rsidR="005C1A35" w:rsidRPr="0072219C">
        <w:rPr>
          <w:rFonts w:ascii="Trebuchet MS" w:hAnsi="Trebuchet MS"/>
          <w:iCs/>
          <w:lang w:eastAsia="pl-PL"/>
        </w:rPr>
        <w:t>”</w:t>
      </w:r>
    </w:p>
    <w:p w:rsidR="00903288" w:rsidRPr="0072219C" w:rsidRDefault="0090328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03288" w:rsidRPr="0072219C" w:rsidRDefault="0090328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72219C" w:rsidRDefault="00E75F48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Prowadzonym w trybie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udzielania zamówień na usługi społeczne,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zgodnie z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art.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138o ustawy 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dnia 29 stycznia 2004r. </w:t>
      </w:r>
      <w:r w:rsidR="00656C8B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- P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rawo zamówień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publicznych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="0050772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t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ekst jednolity</w:t>
      </w:r>
      <w:r w:rsidR="0050772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Dz. U. z 201</w:t>
      </w:r>
      <w:r w:rsidR="00A44AC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 poz. </w:t>
      </w:r>
      <w:r w:rsidR="00A44AC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1843</w:t>
      </w:r>
      <w:r w:rsidR="000E5F6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A5F1B" w:rsidRPr="0072219C" w:rsidRDefault="000A5F1B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Pr="0072219C" w:rsidRDefault="00AC3EFC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 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Zatwierdzon</w:t>
      </w:r>
      <w:r w:rsidR="00903288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e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przez:</w:t>
      </w:r>
    </w:p>
    <w:p w:rsidR="00D01836" w:rsidRPr="0072219C" w:rsidRDefault="00D01836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AC3EFC" w:rsidRPr="0072219C" w:rsidRDefault="00AC3EFC" w:rsidP="0072219C">
      <w:pPr>
        <w:spacing w:after="0" w:line="300" w:lineRule="exact"/>
        <w:ind w:left="4956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</w:t>
      </w:r>
    </w:p>
    <w:p w:rsidR="00397EC3" w:rsidRPr="0072219C" w:rsidRDefault="008D15B6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Ruda Śląska, dnia </w:t>
      </w:r>
      <w:r w:rsidR="00A45001">
        <w:rPr>
          <w:rFonts w:ascii="Trebuchet MS" w:eastAsia="Times New Roman" w:hAnsi="Trebuchet MS" w:cs="Times New Roman"/>
          <w:sz w:val="20"/>
          <w:szCs w:val="20"/>
          <w:lang w:eastAsia="pl-PL"/>
        </w:rPr>
        <w:t>13</w:t>
      </w:r>
      <w:r w:rsidR="00B746A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.11.2019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</w:t>
      </w:r>
      <w:r w:rsidR="00397EC3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B265E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Dyrektor</w:t>
      </w:r>
    </w:p>
    <w:p w:rsidR="00CC5734" w:rsidRPr="0072219C" w:rsidRDefault="00CC5734" w:rsidP="0072219C">
      <w:pPr>
        <w:spacing w:after="0" w:line="300" w:lineRule="exact"/>
        <w:ind w:left="495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 mgr Krystian Morys</w:t>
      </w:r>
    </w:p>
    <w:p w:rsidR="00FB4917" w:rsidRPr="0072219C" w:rsidRDefault="00FB4917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01836" w:rsidRPr="0072219C" w:rsidRDefault="00B265E6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Sporządził</w:t>
      </w:r>
      <w:r w:rsidR="0090328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a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: </w:t>
      </w:r>
      <w:r w:rsidR="000E5F6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Beata </w:t>
      </w:r>
      <w:proofErr w:type="spellStart"/>
      <w:r w:rsidR="000E5F6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Dańko</w:t>
      </w:r>
      <w:proofErr w:type="spellEnd"/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                                                    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ROZDZIAŁ I.          ZAMAWIAJĄCY (NAZWA I ADRES)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Miejski Ośrodek Pomocy Społecznej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41-709 Ruda Śląska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ul. Markowej 20.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NIP: 641-14-70-472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Tel: 032 3440323.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proofErr w:type="spellStart"/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Fax</w:t>
      </w:r>
      <w:proofErr w:type="spellEnd"/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: 032 3440302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val="en-US"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val="en-US" w:eastAsia="pl-PL"/>
        </w:rPr>
        <w:t xml:space="preserve">e-mail: </w:t>
      </w:r>
      <w:hyperlink r:id="rId10" w:tgtFrame="_top" w:history="1">
        <w:r w:rsidRPr="0072219C">
          <w:rPr>
            <w:rFonts w:ascii="Trebuchet MS" w:eastAsia="Times New Roman" w:hAnsi="Trebuchet MS" w:cs="Times New Roman"/>
            <w:color w:val="000080"/>
            <w:sz w:val="20"/>
            <w:szCs w:val="20"/>
            <w:u w:val="single"/>
            <w:lang w:val="en-US" w:eastAsia="pl-PL"/>
          </w:rPr>
          <w:t>sekretariat@mops.rsl.pl</w:t>
        </w:r>
      </w:hyperlink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strona internetowa: </w:t>
      </w:r>
      <w:hyperlink r:id="rId11" w:tgtFrame="_top" w:history="1">
        <w:r w:rsidRPr="0072219C">
          <w:rPr>
            <w:rFonts w:ascii="Trebuchet MS" w:eastAsia="Times New Roman" w:hAnsi="Trebuchet MS" w:cs="Times New Roman"/>
            <w:b/>
            <w:bCs/>
            <w:color w:val="000080"/>
            <w:sz w:val="20"/>
            <w:szCs w:val="20"/>
            <w:u w:val="single"/>
            <w:lang w:eastAsia="pl-PL"/>
          </w:rPr>
          <w:t>www.mops.rsl.pl</w:t>
        </w:r>
      </w:hyperlink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zwany dalej „Zamawiającym”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</w:t>
      </w:r>
      <w:r w:rsidR="00656C8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TRYB UDZIELENIA ZAMÓWIENIA PUBLICZNEGO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656C8B" w:rsidP="0072219C">
      <w:pPr>
        <w:spacing w:after="0" w:line="300" w:lineRule="exact"/>
        <w:ind w:hanging="1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Postępowanie prowadzone jest w trybie udzielania zamówień na usługi społeczne, zgodnie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</w:t>
      </w:r>
      <w:r w:rsidR="00E75F4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art. 138 o ustawy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 dnia 29 stycznia 2004r. -</w:t>
      </w:r>
      <w:r w:rsidR="00E75F4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Prawo zamówień publicznych </w:t>
      </w:r>
      <w:r w:rsidR="008D15B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="009F44BB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t. j. </w:t>
      </w:r>
      <w:r w:rsidR="008D15B6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Dz. U z 201</w:t>
      </w:r>
      <w:r w:rsidR="0069015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="00E75F4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r.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="00E75F4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poz. </w:t>
      </w:r>
      <w:r w:rsidR="00EB6C80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="0069015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843</w:t>
      </w:r>
      <w:r w:rsidR="00E75F4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– dalej zwana „Ustawą </w:t>
      </w:r>
      <w:proofErr w:type="spellStart"/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Pzp</w:t>
      </w:r>
      <w:proofErr w:type="spellEnd"/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”.</w:t>
      </w:r>
    </w:p>
    <w:p w:rsidR="000A5F1B" w:rsidRPr="0072219C" w:rsidRDefault="000A5F1B" w:rsidP="0072219C">
      <w:pPr>
        <w:spacing w:after="0" w:line="300" w:lineRule="exact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B47E8" w:rsidRPr="0072219C" w:rsidRDefault="00EB47E8" w:rsidP="0072219C">
      <w:pPr>
        <w:spacing w:after="0" w:line="300" w:lineRule="exact"/>
        <w:ind w:left="1418" w:right="28" w:hanging="1418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>ROZDZIAŁ II</w:t>
      </w:r>
      <w:r w:rsidR="00656C8B" w:rsidRPr="0072219C">
        <w:rPr>
          <w:rFonts w:ascii="Trebuchet MS" w:hAnsi="Trebuchet MS" w:cs="Arial"/>
          <w:b/>
          <w:sz w:val="20"/>
          <w:szCs w:val="20"/>
        </w:rPr>
        <w:t>I.</w:t>
      </w:r>
      <w:r w:rsidRPr="0072219C">
        <w:rPr>
          <w:rFonts w:ascii="Trebuchet MS" w:hAnsi="Trebuchet MS" w:cs="Arial"/>
          <w:b/>
          <w:sz w:val="20"/>
          <w:szCs w:val="20"/>
        </w:rPr>
        <w:t xml:space="preserve"> INFORMACJA NA TEMAT CZĘŚCI ZAMÓWIENIA I MOŻLIWOŚCI SKŁADANIA OFERT CZĘŚCIOWYCH</w:t>
      </w:r>
    </w:p>
    <w:p w:rsidR="00000000" w:rsidRDefault="00EB47E8">
      <w:pPr>
        <w:numPr>
          <w:ilvl w:val="0"/>
          <w:numId w:val="16"/>
        </w:numPr>
        <w:tabs>
          <w:tab w:val="clear" w:pos="720"/>
          <w:tab w:val="num" w:pos="426"/>
        </w:tabs>
        <w:spacing w:after="0" w:line="300" w:lineRule="exact"/>
        <w:ind w:left="426" w:right="28" w:hanging="426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Zamawiający dopuszcza możliwość składania ofert częściowych, na jedną lub więcej wybranych części, także na wszystkie części</w:t>
      </w:r>
      <w:r w:rsidR="00F77FE9" w:rsidRPr="0072219C">
        <w:rPr>
          <w:rFonts w:ascii="Trebuchet MS" w:hAnsi="Trebuchet MS" w:cs="Arial"/>
          <w:sz w:val="20"/>
          <w:szCs w:val="20"/>
        </w:rPr>
        <w:t>, o których mowa w rozdziale IV ust. 3.</w:t>
      </w:r>
    </w:p>
    <w:p w:rsidR="00000000" w:rsidRDefault="00EB47E8">
      <w:pPr>
        <w:numPr>
          <w:ilvl w:val="0"/>
          <w:numId w:val="16"/>
        </w:numPr>
        <w:tabs>
          <w:tab w:val="clear" w:pos="720"/>
          <w:tab w:val="num" w:pos="426"/>
        </w:tabs>
        <w:spacing w:after="0" w:line="300" w:lineRule="exact"/>
        <w:ind w:left="426" w:right="28" w:hanging="426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Wybór oferty najkorzystniejszej nastąpi oddzielnie dla każdej części zamówienia. </w:t>
      </w:r>
    </w:p>
    <w:p w:rsidR="00EB47E8" w:rsidRPr="0072219C" w:rsidRDefault="00EB47E8" w:rsidP="0072219C">
      <w:pPr>
        <w:spacing w:after="0" w:line="300" w:lineRule="exact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B47E8" w:rsidRPr="0072219C" w:rsidRDefault="00EB47E8" w:rsidP="0072219C">
      <w:pPr>
        <w:spacing w:after="0" w:line="300" w:lineRule="exact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7435B" w:rsidRPr="0072219C" w:rsidRDefault="000A5F1B" w:rsidP="0072219C">
      <w:pPr>
        <w:spacing w:after="0" w:line="300" w:lineRule="exact"/>
        <w:ind w:left="45" w:hanging="2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656C8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IV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</w:t>
      </w:r>
      <w:r w:rsidR="006725D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OPIS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PRZEDMIOTU ZAMÓWIENIA</w:t>
      </w:r>
    </w:p>
    <w:p w:rsidR="00361C27" w:rsidRPr="0072219C" w:rsidRDefault="00361C27" w:rsidP="0072219C">
      <w:pPr>
        <w:spacing w:after="0" w:line="300" w:lineRule="exact"/>
        <w:ind w:left="45" w:hanging="2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69015E" w:rsidRPr="0072219C" w:rsidRDefault="00D7435B" w:rsidP="0072219C">
      <w:pPr>
        <w:spacing w:after="0" w:line="300" w:lineRule="exact"/>
        <w:ind w:left="45" w:hanging="28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1. </w:t>
      </w:r>
      <w:r w:rsidR="0069015E" w:rsidRPr="0072219C">
        <w:rPr>
          <w:rFonts w:ascii="Trebuchet MS" w:hAnsi="Trebuchet MS" w:cs="Trebuchet MS"/>
          <w:b/>
          <w:bCs/>
          <w:color w:val="000000"/>
          <w:sz w:val="20"/>
          <w:szCs w:val="20"/>
        </w:rPr>
        <w:t>Przedmiotem  zadania jest wsparcie członków rodzin lub opiekunów sprawujących bezpośrednią opiekę nad:</w:t>
      </w:r>
    </w:p>
    <w:p w:rsidR="00000000" w:rsidRDefault="0069015E">
      <w:pPr>
        <w:pStyle w:val="Akapitzlist1"/>
        <w:numPr>
          <w:ilvl w:val="0"/>
          <w:numId w:val="8"/>
        </w:numPr>
        <w:spacing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dziećmi niepełnosprawnymi z orzeczeniem o niepełnosprawności łącznie ze wskazaniami:</w:t>
      </w:r>
    </w:p>
    <w:p w:rsidR="00000000" w:rsidRDefault="0069015E">
      <w:pPr>
        <w:pStyle w:val="Akapitzlist1"/>
        <w:numPr>
          <w:ilvl w:val="0"/>
          <w:numId w:val="9"/>
        </w:numPr>
        <w:spacing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 xml:space="preserve">konieczności stałej lub długotrwałej opieki lub pomocy innej osoby w związku </w:t>
      </w: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br/>
        <w:t>ze znacznie ograniczoną możliwością samodzielnej egzystencji,</w:t>
      </w:r>
    </w:p>
    <w:p w:rsidR="00000000" w:rsidRDefault="0069015E">
      <w:pPr>
        <w:pStyle w:val="Akapitzlist1"/>
        <w:numPr>
          <w:ilvl w:val="0"/>
          <w:numId w:val="9"/>
        </w:numPr>
        <w:spacing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konieczności stałego współudziału na co dzień opiekuna dziecka w procesie jego leczenia, rehabilitacji i edukacji oraz</w:t>
      </w:r>
    </w:p>
    <w:p w:rsidR="00000000" w:rsidRDefault="0069015E">
      <w:pPr>
        <w:pStyle w:val="Akapitzlist1"/>
        <w:numPr>
          <w:ilvl w:val="0"/>
          <w:numId w:val="8"/>
        </w:numPr>
        <w:spacing w:line="300" w:lineRule="exact"/>
        <w:jc w:val="both"/>
        <w:rPr>
          <w:rFonts w:ascii="Trebuchet MS" w:hAnsi="Trebuchet MS" w:cs="Trebuchet MS"/>
          <w:kern w:val="0"/>
          <w:sz w:val="20"/>
          <w:szCs w:val="20"/>
          <w:lang w:eastAsia="pl-PL" w:bidi="ar-SA"/>
        </w:rPr>
      </w:pP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osobami ze znacznym stopniem niepełnosprawności</w:t>
      </w:r>
    </w:p>
    <w:p w:rsidR="006725DF" w:rsidRPr="0072219C" w:rsidRDefault="00A83C10" w:rsidP="0072219C">
      <w:pPr>
        <w:pStyle w:val="Akapitzlist1"/>
        <w:spacing w:line="300" w:lineRule="exact"/>
        <w:ind w:left="777"/>
        <w:jc w:val="both"/>
        <w:rPr>
          <w:rFonts w:ascii="Trebuchet MS" w:hAnsi="Trebuchet MS" w:cs="Trebuchet MS"/>
          <w:kern w:val="0"/>
          <w:sz w:val="20"/>
          <w:szCs w:val="20"/>
          <w:lang w:eastAsia="pl-PL" w:bidi="ar-SA"/>
        </w:rPr>
      </w:pP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 xml:space="preserve"> </w:t>
      </w:r>
      <w:r w:rsidR="006725DF"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 xml:space="preserve">- poprzez możliwość uzyskania doraźnej, czasowej pomocy w formie usług opieki </w:t>
      </w:r>
      <w:proofErr w:type="spellStart"/>
      <w:r w:rsidR="006725DF"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wytchnieniowej</w:t>
      </w:r>
      <w:proofErr w:type="spellEnd"/>
      <w:r w:rsidR="006725DF"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.</w:t>
      </w:r>
    </w:p>
    <w:p w:rsidR="005600C8" w:rsidRPr="0072219C" w:rsidRDefault="005600C8" w:rsidP="0072219C">
      <w:pPr>
        <w:pStyle w:val="Akapitzlist1"/>
        <w:spacing w:line="300" w:lineRule="exact"/>
        <w:ind w:left="777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A83C10" w:rsidRPr="0072219C" w:rsidRDefault="00A83C10" w:rsidP="0072219C">
      <w:pPr>
        <w:pStyle w:val="Akapitzlist1"/>
        <w:spacing w:line="300" w:lineRule="exact"/>
        <w:ind w:left="0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>Kody CPV:</w:t>
      </w:r>
    </w:p>
    <w:p w:rsidR="00B729D7" w:rsidRPr="0072219C" w:rsidRDefault="005600C8" w:rsidP="0072219C">
      <w:pPr>
        <w:pStyle w:val="Akapitzlist1"/>
        <w:spacing w:line="300" w:lineRule="exact"/>
        <w:ind w:left="0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 xml:space="preserve">85000000-9 </w:t>
      </w:r>
      <w:r w:rsidR="00A83C10" w:rsidRPr="0072219C">
        <w:rPr>
          <w:rFonts w:ascii="Trebuchet MS" w:hAnsi="Trebuchet MS" w:cs="Trebuchet MS"/>
          <w:color w:val="000000"/>
          <w:sz w:val="20"/>
          <w:szCs w:val="20"/>
        </w:rPr>
        <w:t xml:space="preserve">- 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t>Usługi w zakresie zdrowia i opieki społecznej</w:t>
      </w:r>
    </w:p>
    <w:p w:rsidR="005600C8" w:rsidRPr="0072219C" w:rsidRDefault="005600C8" w:rsidP="0072219C">
      <w:pPr>
        <w:pStyle w:val="NormalnyWeb"/>
        <w:spacing w:before="0" w:beforeAutospacing="0" w:after="0" w:line="300" w:lineRule="exact"/>
        <w:rPr>
          <w:rFonts w:ascii="Trebuchet MS" w:hAnsi="Trebuchet MS"/>
        </w:rPr>
      </w:pPr>
      <w:r w:rsidRPr="0072219C">
        <w:rPr>
          <w:rFonts w:ascii="Trebuchet MS" w:hAnsi="Trebuchet MS" w:cs="Arial"/>
          <w:sz w:val="20"/>
          <w:szCs w:val="20"/>
        </w:rPr>
        <w:t xml:space="preserve">85312100-0 - </w:t>
      </w:r>
      <w:r w:rsidR="00A83C10" w:rsidRPr="0072219C">
        <w:rPr>
          <w:rFonts w:ascii="Trebuchet MS" w:hAnsi="Trebuchet MS" w:cs="Arial"/>
          <w:sz w:val="20"/>
          <w:szCs w:val="20"/>
        </w:rPr>
        <w:t>U</w:t>
      </w:r>
      <w:r w:rsidRPr="0072219C">
        <w:rPr>
          <w:rFonts w:ascii="Trebuchet MS" w:hAnsi="Trebuchet MS" w:cs="Arial"/>
          <w:sz w:val="20"/>
          <w:szCs w:val="20"/>
        </w:rPr>
        <w:t>sługi opieki dziennej</w:t>
      </w:r>
    </w:p>
    <w:p w:rsidR="005600C8" w:rsidRPr="0072219C" w:rsidRDefault="005600C8" w:rsidP="0072219C">
      <w:pPr>
        <w:pStyle w:val="Akapitzlist1"/>
        <w:spacing w:line="300" w:lineRule="exact"/>
        <w:ind w:left="0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B729D7" w:rsidRPr="0072219C" w:rsidRDefault="00B729D7" w:rsidP="0072219C">
      <w:pPr>
        <w:pStyle w:val="Akapitzlist1"/>
        <w:spacing w:line="300" w:lineRule="exact"/>
        <w:ind w:left="0"/>
        <w:jc w:val="both"/>
        <w:rPr>
          <w:rFonts w:ascii="Trebuchet MS" w:hAnsi="Trebuchet MS"/>
          <w:b/>
        </w:rPr>
      </w:pPr>
      <w:r w:rsidRPr="0072219C">
        <w:rPr>
          <w:rFonts w:ascii="Trebuchet MS" w:hAnsi="Trebuchet MS" w:cs="Trebuchet MS"/>
          <w:b/>
          <w:color w:val="000000"/>
          <w:sz w:val="20"/>
          <w:szCs w:val="20"/>
        </w:rPr>
        <w:t>2. Adresatami zadania są</w:t>
      </w:r>
      <w:r w:rsidRPr="0072219C"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 osoby (członkowie rodzin lub opiekunowie) sprawujące bezpośrednią opiekę nad:</w:t>
      </w:r>
    </w:p>
    <w:p w:rsidR="00000000" w:rsidRDefault="00B729D7">
      <w:pPr>
        <w:pStyle w:val="western"/>
        <w:numPr>
          <w:ilvl w:val="0"/>
          <w:numId w:val="12"/>
        </w:numPr>
        <w:suppressAutoHyphens/>
        <w:spacing w:before="0" w:beforeAutospacing="0" w:after="0" w:line="300" w:lineRule="exact"/>
        <w:ind w:left="36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>dziećmi</w:t>
      </w:r>
      <w:r w:rsidRPr="0072219C">
        <w:rPr>
          <w:rFonts w:ascii="Trebuchet MS" w:hAnsi="Trebuchet MS" w:cs="Trebuchet MS"/>
          <w:sz w:val="20"/>
          <w:szCs w:val="20"/>
        </w:rPr>
        <w:t xml:space="preserve"> niepełnosprawnymi z orzeczeniem o niepełnosprawności łącznie ze wskazaniami:</w:t>
      </w:r>
    </w:p>
    <w:p w:rsidR="00000000" w:rsidRDefault="00B729D7">
      <w:pPr>
        <w:pStyle w:val="Akapitzlist1"/>
        <w:numPr>
          <w:ilvl w:val="0"/>
          <w:numId w:val="13"/>
        </w:numPr>
        <w:spacing w:line="300" w:lineRule="exact"/>
        <w:ind w:left="777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 xml:space="preserve">konieczności stałej lub długotrwałej opieki lub pomocy innej osoby w związku </w:t>
      </w: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br/>
        <w:t>ze znacznie ograniczoną możliwością samodzielnej egzystencji,</w:t>
      </w:r>
    </w:p>
    <w:p w:rsidR="00000000" w:rsidRDefault="00B729D7">
      <w:pPr>
        <w:pStyle w:val="Akapitzlist1"/>
        <w:numPr>
          <w:ilvl w:val="0"/>
          <w:numId w:val="13"/>
        </w:numPr>
        <w:spacing w:line="300" w:lineRule="exact"/>
        <w:ind w:left="777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lastRenderedPageBreak/>
        <w:t>konieczności stałego współudziału na co dzień opiekuna dziecka w procesie jego leczenia, rehabilitacji i edukacji oraz</w:t>
      </w:r>
    </w:p>
    <w:p w:rsidR="00000000" w:rsidRDefault="00B729D7">
      <w:pPr>
        <w:pStyle w:val="Akapitzlist1"/>
        <w:numPr>
          <w:ilvl w:val="0"/>
          <w:numId w:val="12"/>
        </w:numPr>
        <w:spacing w:line="300" w:lineRule="exact"/>
        <w:ind w:left="36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osobami ze znacznym stopniem niepełnosprawności, niekorzystającymi z innych form usług:</w:t>
      </w:r>
    </w:p>
    <w:p w:rsidR="00000000" w:rsidRDefault="00B729D7">
      <w:pPr>
        <w:numPr>
          <w:ilvl w:val="0"/>
          <w:numId w:val="14"/>
        </w:numPr>
        <w:spacing w:after="0" w:line="300" w:lineRule="exact"/>
        <w:jc w:val="both"/>
        <w:rPr>
          <w:rFonts w:ascii="Trebuchet MS" w:hAnsi="Trebuchet MS"/>
        </w:rPr>
      </w:pPr>
      <w:r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 xml:space="preserve">w </w:t>
      </w:r>
      <w:r w:rsidRPr="0072219C">
        <w:rPr>
          <w:rFonts w:ascii="Trebuchet MS" w:hAnsi="Trebuchet MS" w:cs="Trebuchet MS"/>
          <w:sz w:val="20"/>
          <w:szCs w:val="20"/>
          <w:lang w:eastAsia="pl-PL"/>
        </w:rPr>
        <w:t xml:space="preserve">miejscu zamieszkania osoby niepełnosprawnej, </w:t>
      </w:r>
    </w:p>
    <w:p w:rsidR="00000000" w:rsidRDefault="00B729D7">
      <w:pPr>
        <w:numPr>
          <w:ilvl w:val="0"/>
          <w:numId w:val="14"/>
        </w:numPr>
        <w:spacing w:after="0"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  <w:lang w:eastAsia="pl-PL"/>
        </w:rPr>
        <w:t>ośrodku wsparcia, domu pomocy społecznej jako zorganizowanej usługi.</w:t>
      </w:r>
      <w:r w:rsidRPr="0072219C">
        <w:rPr>
          <w:rFonts w:ascii="Trebuchet MS" w:hAnsi="Trebuchet MS" w:cs="Trebuchet MS"/>
          <w:b/>
          <w:sz w:val="20"/>
          <w:szCs w:val="20"/>
        </w:rPr>
        <w:t xml:space="preserve"> </w:t>
      </w:r>
    </w:p>
    <w:p w:rsidR="00D7435B" w:rsidRPr="0072219C" w:rsidRDefault="00B729D7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3</w:t>
      </w:r>
      <w:r w:rsidR="00D7435B" w:rsidRPr="0072219C">
        <w:rPr>
          <w:rFonts w:ascii="Trebuchet MS" w:hAnsi="Trebuchet MS"/>
          <w:b/>
          <w:sz w:val="20"/>
          <w:szCs w:val="20"/>
        </w:rPr>
        <w:t>.</w:t>
      </w:r>
      <w:r w:rsidR="00D7435B" w:rsidRPr="0072219C">
        <w:rPr>
          <w:rFonts w:ascii="Trebuchet MS" w:hAnsi="Trebuchet MS"/>
          <w:sz w:val="20"/>
          <w:szCs w:val="20"/>
        </w:rPr>
        <w:t xml:space="preserve"> Zam</w:t>
      </w:r>
      <w:r w:rsidR="00F77FE9" w:rsidRPr="0072219C">
        <w:rPr>
          <w:rFonts w:ascii="Trebuchet MS" w:hAnsi="Trebuchet MS"/>
          <w:sz w:val="20"/>
          <w:szCs w:val="20"/>
        </w:rPr>
        <w:t>ówienie składa się z dwóch części</w:t>
      </w:r>
      <w:r w:rsidR="00D7435B" w:rsidRPr="0072219C">
        <w:rPr>
          <w:rFonts w:ascii="Trebuchet MS" w:hAnsi="Trebuchet MS"/>
          <w:sz w:val="20"/>
          <w:szCs w:val="20"/>
        </w:rPr>
        <w:t>:</w:t>
      </w:r>
    </w:p>
    <w:p w:rsidR="00B73092" w:rsidRPr="0072219C" w:rsidRDefault="00B73092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</w:p>
    <w:p w:rsidR="00D7435B" w:rsidRPr="0072219C" w:rsidRDefault="00B729D7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Cz</w:t>
      </w:r>
      <w:r w:rsidR="00524812">
        <w:rPr>
          <w:rFonts w:ascii="Trebuchet MS" w:hAnsi="Trebuchet MS"/>
          <w:b/>
          <w:sz w:val="20"/>
          <w:szCs w:val="20"/>
        </w:rPr>
        <w:t>ę</w:t>
      </w:r>
      <w:r w:rsidRPr="0072219C">
        <w:rPr>
          <w:rFonts w:ascii="Trebuchet MS" w:hAnsi="Trebuchet MS"/>
          <w:b/>
          <w:sz w:val="20"/>
          <w:szCs w:val="20"/>
        </w:rPr>
        <w:t>ść I</w:t>
      </w:r>
      <w:r w:rsidR="00524812">
        <w:rPr>
          <w:rFonts w:ascii="Trebuchet MS" w:hAnsi="Trebuchet MS"/>
          <w:b/>
          <w:sz w:val="20"/>
          <w:szCs w:val="20"/>
        </w:rPr>
        <w:t>.</w:t>
      </w:r>
      <w:r w:rsidRPr="0072219C">
        <w:rPr>
          <w:rFonts w:ascii="Trebuchet MS" w:hAnsi="Trebuchet MS"/>
          <w:sz w:val="20"/>
          <w:szCs w:val="20"/>
        </w:rPr>
        <w:t xml:space="preserve"> </w:t>
      </w:r>
      <w:r w:rsidR="00D7435B" w:rsidRPr="0072219C">
        <w:rPr>
          <w:rFonts w:ascii="Trebuchet MS" w:hAnsi="Trebuchet MS"/>
          <w:sz w:val="20"/>
          <w:szCs w:val="20"/>
        </w:rPr>
        <w:t xml:space="preserve"> </w:t>
      </w:r>
      <w:r w:rsidR="00B73092" w:rsidRPr="0072219C">
        <w:rPr>
          <w:rFonts w:ascii="Trebuchet MS" w:hAnsi="Trebuchet MS"/>
          <w:sz w:val="20"/>
          <w:szCs w:val="20"/>
        </w:rPr>
        <w:t>Ś</w:t>
      </w:r>
      <w:r w:rsidR="00D7435B"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 xml:space="preserve">wiadczenie usług opieki </w:t>
      </w:r>
      <w:proofErr w:type="spellStart"/>
      <w:r w:rsidR="00D7435B"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>wytchnieniowej</w:t>
      </w:r>
      <w:proofErr w:type="spellEnd"/>
      <w:r w:rsidR="00D7435B" w:rsidRPr="0072219C">
        <w:rPr>
          <w:rFonts w:ascii="Trebuchet MS" w:hAnsi="Trebuchet MS" w:cs="Trebuchet MS"/>
          <w:color w:val="000000"/>
          <w:sz w:val="20"/>
          <w:szCs w:val="20"/>
          <w:lang w:eastAsia="pl-PL"/>
        </w:rPr>
        <w:t xml:space="preserve"> u </w:t>
      </w:r>
      <w:r w:rsidR="00B73092"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 xml:space="preserve">osób </w:t>
      </w:r>
      <w:r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 xml:space="preserve">w ramach pobytu dziennego </w:t>
      </w:r>
      <w:r w:rsidR="00D7435B" w:rsidRPr="0072219C">
        <w:rPr>
          <w:rFonts w:ascii="Trebuchet MS" w:hAnsi="Trebuchet MS" w:cs="Trebuchet MS"/>
          <w:sz w:val="20"/>
          <w:szCs w:val="20"/>
          <w:lang w:eastAsia="pl-PL"/>
        </w:rPr>
        <w:t xml:space="preserve">w miejscu zamieszkania osoby niepełnosprawnej – </w:t>
      </w:r>
      <w:r w:rsidR="00D7435B" w:rsidRPr="0072219C">
        <w:rPr>
          <w:rFonts w:ascii="Trebuchet MS" w:hAnsi="Trebuchet MS" w:cs="Trebuchet MS"/>
          <w:color w:val="000000"/>
          <w:sz w:val="20"/>
          <w:szCs w:val="20"/>
          <w:lang w:eastAsia="pl-PL"/>
        </w:rPr>
        <w:t>jako forma usług opiekuńczych</w:t>
      </w:r>
      <w:r w:rsidR="00A83C10" w:rsidRPr="0072219C">
        <w:rPr>
          <w:rFonts w:ascii="Trebuchet MS" w:hAnsi="Trebuchet MS" w:cs="Trebuchet MS"/>
          <w:color w:val="000000"/>
          <w:sz w:val="20"/>
          <w:szCs w:val="20"/>
          <w:lang w:eastAsia="pl-PL"/>
        </w:rPr>
        <w:t>:</w:t>
      </w:r>
    </w:p>
    <w:p w:rsidR="00000000" w:rsidRDefault="00D7435B">
      <w:pPr>
        <w:pStyle w:val="western"/>
        <w:numPr>
          <w:ilvl w:val="0"/>
          <w:numId w:val="11"/>
        </w:numPr>
        <w:spacing w:before="0" w:beforeAutospacing="0"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łączna liczba godzin usług opieki </w:t>
      </w:r>
      <w:proofErr w:type="spellStart"/>
      <w:r w:rsidRPr="0072219C">
        <w:rPr>
          <w:rFonts w:ascii="Trebuchet MS" w:hAnsi="Trebuchet MS" w:cs="Trebuchet MS"/>
          <w:sz w:val="20"/>
          <w:szCs w:val="20"/>
        </w:rPr>
        <w:t>wytchnieniowej</w:t>
      </w:r>
      <w:proofErr w:type="spellEnd"/>
      <w:r w:rsidRPr="0072219C">
        <w:rPr>
          <w:rFonts w:ascii="Trebuchet MS" w:hAnsi="Trebuchet MS" w:cs="Trebuchet MS"/>
          <w:sz w:val="20"/>
          <w:szCs w:val="20"/>
        </w:rPr>
        <w:t xml:space="preserve"> w formie pobytu dziennego realizowana </w:t>
      </w:r>
      <w:r w:rsidR="00B73092" w:rsidRPr="0072219C">
        <w:rPr>
          <w:rFonts w:ascii="Trebuchet MS" w:hAnsi="Trebuchet MS" w:cs="Trebuchet MS"/>
          <w:sz w:val="20"/>
          <w:szCs w:val="20"/>
        </w:rPr>
        <w:br/>
      </w:r>
      <w:r w:rsidRPr="0072219C">
        <w:rPr>
          <w:rFonts w:ascii="Trebuchet MS" w:hAnsi="Trebuchet MS" w:cs="Trebuchet MS"/>
          <w:sz w:val="20"/>
          <w:szCs w:val="20"/>
        </w:rPr>
        <w:t>w miejscu zamieszkania, z której skorzystają dzieci niepełnosprawne: 1 200,</w:t>
      </w:r>
    </w:p>
    <w:p w:rsidR="00000000" w:rsidRDefault="00D7435B">
      <w:pPr>
        <w:pStyle w:val="western"/>
        <w:numPr>
          <w:ilvl w:val="0"/>
          <w:numId w:val="11"/>
        </w:numPr>
        <w:spacing w:before="0" w:beforeAutospacing="0"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łączna liczba godzin usług opieki </w:t>
      </w:r>
      <w:proofErr w:type="spellStart"/>
      <w:r w:rsidRPr="0072219C">
        <w:rPr>
          <w:rFonts w:ascii="Trebuchet MS" w:hAnsi="Trebuchet MS" w:cs="Trebuchet MS"/>
          <w:sz w:val="20"/>
          <w:szCs w:val="20"/>
        </w:rPr>
        <w:t>wytchnieniowej</w:t>
      </w:r>
      <w:proofErr w:type="spellEnd"/>
      <w:r w:rsidRPr="0072219C">
        <w:rPr>
          <w:rFonts w:ascii="Trebuchet MS" w:hAnsi="Trebuchet MS" w:cs="Trebuchet MS"/>
          <w:sz w:val="20"/>
          <w:szCs w:val="20"/>
        </w:rPr>
        <w:t xml:space="preserve"> w formie pobytu dziennego realizowana </w:t>
      </w:r>
      <w:r w:rsidR="00B73092" w:rsidRPr="0072219C">
        <w:rPr>
          <w:rFonts w:ascii="Trebuchet MS" w:hAnsi="Trebuchet MS" w:cs="Trebuchet MS"/>
          <w:sz w:val="20"/>
          <w:szCs w:val="20"/>
        </w:rPr>
        <w:br/>
      </w:r>
      <w:r w:rsidRPr="0072219C">
        <w:rPr>
          <w:rFonts w:ascii="Trebuchet MS" w:hAnsi="Trebuchet MS" w:cs="Trebuchet MS"/>
          <w:sz w:val="20"/>
          <w:szCs w:val="20"/>
        </w:rPr>
        <w:t>w miejscu zamieszkania, z której skorzystają osoby ze znacznym stopniem niepełnosprawności: 720</w:t>
      </w:r>
      <w:r w:rsidR="00524812">
        <w:rPr>
          <w:rFonts w:ascii="Trebuchet MS" w:hAnsi="Trebuchet MS" w:cs="Trebuchet MS"/>
          <w:sz w:val="20"/>
          <w:szCs w:val="20"/>
        </w:rPr>
        <w:t>.</w:t>
      </w:r>
    </w:p>
    <w:p w:rsidR="00F77FE9" w:rsidRPr="0072219C" w:rsidRDefault="00F77FE9" w:rsidP="0072219C">
      <w:pPr>
        <w:pStyle w:val="western"/>
        <w:spacing w:before="0" w:beforeAutospacing="0" w:after="0" w:line="300" w:lineRule="exact"/>
        <w:ind w:left="720"/>
        <w:jc w:val="both"/>
        <w:rPr>
          <w:rFonts w:ascii="Trebuchet MS" w:hAnsi="Trebuchet MS"/>
          <w:sz w:val="20"/>
          <w:szCs w:val="20"/>
        </w:rPr>
      </w:pPr>
    </w:p>
    <w:p w:rsidR="008F62AD" w:rsidRPr="0072219C" w:rsidRDefault="008F62AD" w:rsidP="0072219C">
      <w:pPr>
        <w:pStyle w:val="western"/>
        <w:spacing w:before="0" w:beforeAutospacing="0"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>Miejsce realizacji</w:t>
      </w:r>
      <w:r w:rsidR="00F77FE9" w:rsidRPr="0072219C">
        <w:rPr>
          <w:rFonts w:ascii="Trebuchet MS" w:hAnsi="Trebuchet MS" w:cs="Trebuchet MS"/>
          <w:sz w:val="20"/>
          <w:szCs w:val="20"/>
        </w:rPr>
        <w:t xml:space="preserve"> </w:t>
      </w:r>
      <w:r w:rsidRPr="0072219C">
        <w:rPr>
          <w:rFonts w:ascii="Trebuchet MS" w:hAnsi="Trebuchet MS" w:cs="Trebuchet MS"/>
          <w:sz w:val="20"/>
          <w:szCs w:val="20"/>
        </w:rPr>
        <w:t>-</w:t>
      </w:r>
      <w:r w:rsidR="00F77FE9" w:rsidRPr="0072219C">
        <w:rPr>
          <w:rFonts w:ascii="Trebuchet MS" w:hAnsi="Trebuchet MS" w:cs="Trebuchet MS"/>
          <w:sz w:val="20"/>
          <w:szCs w:val="20"/>
        </w:rPr>
        <w:t xml:space="preserve"> </w:t>
      </w:r>
      <w:r w:rsidRPr="0072219C">
        <w:rPr>
          <w:rFonts w:ascii="Trebuchet MS" w:hAnsi="Trebuchet MS" w:cs="Trebuchet MS"/>
          <w:sz w:val="20"/>
          <w:szCs w:val="20"/>
        </w:rPr>
        <w:t>Miasto Ruda Śląska</w:t>
      </w:r>
      <w:r w:rsidR="00524812">
        <w:rPr>
          <w:rFonts w:ascii="Trebuchet MS" w:hAnsi="Trebuchet MS" w:cs="Trebuchet MS"/>
          <w:sz w:val="20"/>
          <w:szCs w:val="20"/>
        </w:rPr>
        <w:t>.</w:t>
      </w:r>
    </w:p>
    <w:p w:rsidR="008F62AD" w:rsidRPr="0072219C" w:rsidRDefault="008F62AD" w:rsidP="0072219C">
      <w:pPr>
        <w:pStyle w:val="western"/>
        <w:spacing w:before="0" w:beforeAutospacing="0" w:after="0" w:line="300" w:lineRule="exact"/>
        <w:ind w:left="720"/>
        <w:jc w:val="both"/>
        <w:rPr>
          <w:rFonts w:ascii="Trebuchet MS" w:hAnsi="Trebuchet MS"/>
          <w:sz w:val="20"/>
          <w:szCs w:val="20"/>
        </w:rPr>
      </w:pPr>
    </w:p>
    <w:p w:rsidR="00B729D7" w:rsidRPr="0072219C" w:rsidRDefault="00B729D7" w:rsidP="0072219C">
      <w:pPr>
        <w:spacing w:after="0" w:line="300" w:lineRule="exact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Część II</w:t>
      </w:r>
      <w:r w:rsidR="00524812">
        <w:rPr>
          <w:rFonts w:ascii="Trebuchet MS" w:hAnsi="Trebuchet MS"/>
          <w:b/>
          <w:sz w:val="20"/>
          <w:szCs w:val="20"/>
        </w:rPr>
        <w:t>.</w:t>
      </w:r>
      <w:r w:rsidRPr="0072219C">
        <w:rPr>
          <w:rFonts w:ascii="Trebuchet MS" w:hAnsi="Trebuchet MS"/>
          <w:sz w:val="20"/>
          <w:szCs w:val="20"/>
        </w:rPr>
        <w:t xml:space="preserve">  </w:t>
      </w:r>
      <w:r w:rsidR="00B73092" w:rsidRPr="0072219C">
        <w:rPr>
          <w:rFonts w:ascii="Trebuchet MS" w:hAnsi="Trebuchet MS"/>
          <w:sz w:val="20"/>
          <w:szCs w:val="20"/>
        </w:rPr>
        <w:t>Ś</w:t>
      </w:r>
      <w:r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 xml:space="preserve">wiadczenie usług opieki </w:t>
      </w:r>
      <w:proofErr w:type="spellStart"/>
      <w:r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>wytchnieniowej</w:t>
      </w:r>
      <w:proofErr w:type="spellEnd"/>
      <w:r w:rsidRPr="0072219C">
        <w:rPr>
          <w:rFonts w:ascii="Trebuchet MS" w:hAnsi="Trebuchet MS" w:cs="Trebuchet MS"/>
          <w:color w:val="000000"/>
          <w:sz w:val="20"/>
          <w:szCs w:val="20"/>
          <w:lang w:eastAsia="pl-PL"/>
        </w:rPr>
        <w:t xml:space="preserve"> u </w:t>
      </w:r>
      <w:r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 xml:space="preserve">osób w ramach pobytu dziennego </w:t>
      </w:r>
      <w:r w:rsidRPr="0072219C">
        <w:rPr>
          <w:rFonts w:ascii="Trebuchet MS" w:hAnsi="Trebuchet MS" w:cs="Trebuchet MS"/>
          <w:color w:val="000000"/>
          <w:sz w:val="20"/>
          <w:szCs w:val="20"/>
          <w:lang w:eastAsia="pl-PL"/>
        </w:rPr>
        <w:t>w ośrodku wsparcia, domu pomocy społecznej</w:t>
      </w:r>
      <w:r w:rsidRPr="0072219C">
        <w:rPr>
          <w:rFonts w:ascii="Trebuchet MS" w:hAnsi="Trebuchet MS" w:cs="Trebuchet MS"/>
          <w:b/>
          <w:color w:val="000000"/>
          <w:sz w:val="20"/>
          <w:szCs w:val="20"/>
        </w:rPr>
        <w:t xml:space="preserve"> 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t>– jako zorganizowanej usługi (obejmującej</w:t>
      </w:r>
      <w:r w:rsidR="00A83C10" w:rsidRPr="0072219C">
        <w:rPr>
          <w:rFonts w:ascii="Trebuchet MS" w:hAnsi="Trebuchet MS" w:cs="Trebuchet MS"/>
          <w:color w:val="000000"/>
          <w:sz w:val="20"/>
          <w:szCs w:val="20"/>
        </w:rPr>
        <w:t xml:space="preserve"> 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t>w szczególności: opiekę higieniczną, zaleconą przez lekarza pielęgnację, organizację czasu pobytu)</w:t>
      </w:r>
      <w:r w:rsidR="00F77FE9" w:rsidRPr="0072219C">
        <w:rPr>
          <w:rFonts w:ascii="Trebuchet MS" w:hAnsi="Trebuchet MS" w:cs="Trebuchet MS"/>
          <w:color w:val="000000"/>
          <w:sz w:val="20"/>
          <w:szCs w:val="20"/>
        </w:rPr>
        <w:t>:</w:t>
      </w:r>
    </w:p>
    <w:p w:rsidR="00000000" w:rsidRDefault="00B73092">
      <w:pPr>
        <w:pStyle w:val="Akapitzlist"/>
        <w:numPr>
          <w:ilvl w:val="0"/>
          <w:numId w:val="18"/>
        </w:numPr>
        <w:spacing w:after="0" w:line="300" w:lineRule="exact"/>
        <w:ind w:left="709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łączna liczba godzin usług opieki </w:t>
      </w:r>
      <w:proofErr w:type="spellStart"/>
      <w:r w:rsidRPr="0072219C">
        <w:rPr>
          <w:rFonts w:ascii="Trebuchet MS" w:hAnsi="Trebuchet MS" w:cs="Trebuchet MS"/>
          <w:sz w:val="20"/>
          <w:szCs w:val="20"/>
        </w:rPr>
        <w:t>wytchnieniowej</w:t>
      </w:r>
      <w:proofErr w:type="spellEnd"/>
      <w:r w:rsidRPr="0072219C">
        <w:rPr>
          <w:rFonts w:ascii="Trebuchet MS" w:hAnsi="Trebuchet MS" w:cs="Trebuchet MS"/>
          <w:sz w:val="20"/>
          <w:szCs w:val="20"/>
        </w:rPr>
        <w:t xml:space="preserve"> w formie pobytu dziennego realizowana</w:t>
      </w:r>
      <w:r w:rsidR="00F77FE9" w:rsidRPr="0072219C">
        <w:rPr>
          <w:rFonts w:ascii="Trebuchet MS" w:hAnsi="Trebuchet MS" w:cs="Trebuchet MS"/>
          <w:sz w:val="20"/>
          <w:szCs w:val="20"/>
        </w:rPr>
        <w:br/>
      </w:r>
      <w:r w:rsidRPr="0072219C">
        <w:rPr>
          <w:rFonts w:ascii="Trebuchet MS" w:hAnsi="Trebuchet MS" w:cs="Trebuchet MS"/>
          <w:sz w:val="20"/>
          <w:szCs w:val="20"/>
        </w:rPr>
        <w:t>w ośrodku wsparcia, domu pomocy społecznej, z której skorzystają dzieci niepełnosprawne: 240</w:t>
      </w:r>
      <w:r w:rsidR="00F77FE9" w:rsidRPr="0072219C">
        <w:rPr>
          <w:rFonts w:ascii="Trebuchet MS" w:hAnsi="Trebuchet MS" w:cs="Trebuchet MS"/>
          <w:sz w:val="20"/>
          <w:szCs w:val="20"/>
        </w:rPr>
        <w:t>,</w:t>
      </w:r>
    </w:p>
    <w:p w:rsidR="00000000" w:rsidRDefault="00B73092">
      <w:pPr>
        <w:pStyle w:val="western"/>
        <w:numPr>
          <w:ilvl w:val="0"/>
          <w:numId w:val="18"/>
        </w:numPr>
        <w:spacing w:before="0" w:beforeAutospacing="0"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łączna liczba godzin usług opieki </w:t>
      </w:r>
      <w:proofErr w:type="spellStart"/>
      <w:r w:rsidRPr="0072219C">
        <w:rPr>
          <w:rFonts w:ascii="Trebuchet MS" w:hAnsi="Trebuchet MS" w:cs="Trebuchet MS"/>
          <w:sz w:val="20"/>
          <w:szCs w:val="20"/>
        </w:rPr>
        <w:t>wytchnieniowej</w:t>
      </w:r>
      <w:proofErr w:type="spellEnd"/>
      <w:r w:rsidRPr="0072219C">
        <w:rPr>
          <w:rFonts w:ascii="Trebuchet MS" w:hAnsi="Trebuchet MS" w:cs="Trebuchet MS"/>
          <w:sz w:val="20"/>
          <w:szCs w:val="20"/>
        </w:rPr>
        <w:t xml:space="preserve"> w formie pobytu dziennego realizowana </w:t>
      </w:r>
      <w:r w:rsidRPr="0072219C">
        <w:rPr>
          <w:rFonts w:ascii="Trebuchet MS" w:hAnsi="Trebuchet MS" w:cs="Trebuchet MS"/>
          <w:sz w:val="20"/>
          <w:szCs w:val="20"/>
        </w:rPr>
        <w:br/>
        <w:t xml:space="preserve">w ośrodku wsparcia, domu pomocy społecznej, z której skorzystają osoby ze znacznym stopniem niepełnosprawności: 720. </w:t>
      </w:r>
    </w:p>
    <w:p w:rsidR="00F77FE9" w:rsidRPr="0072219C" w:rsidRDefault="00F77FE9" w:rsidP="0072219C">
      <w:pPr>
        <w:pStyle w:val="western"/>
        <w:spacing w:before="0" w:beforeAutospacing="0" w:after="0" w:line="300" w:lineRule="exact"/>
        <w:ind w:left="720"/>
        <w:jc w:val="both"/>
        <w:rPr>
          <w:rFonts w:ascii="Trebuchet MS" w:hAnsi="Trebuchet MS" w:cs="Trebuchet MS"/>
          <w:sz w:val="20"/>
          <w:szCs w:val="20"/>
        </w:rPr>
      </w:pPr>
    </w:p>
    <w:p w:rsidR="00361C27" w:rsidRPr="0072219C" w:rsidRDefault="008F62AD" w:rsidP="0072219C">
      <w:pPr>
        <w:pStyle w:val="western"/>
        <w:spacing w:before="0" w:beforeAutospacing="0"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>Miejsce realizacji – Miasto Ruda Śląska oraz miasta graniczące</w:t>
      </w:r>
      <w:r w:rsidR="00F77FE9" w:rsidRPr="0072219C">
        <w:rPr>
          <w:rFonts w:ascii="Trebuchet MS" w:hAnsi="Trebuchet MS" w:cs="Trebuchet MS"/>
          <w:sz w:val="20"/>
          <w:szCs w:val="20"/>
        </w:rPr>
        <w:t>.</w:t>
      </w:r>
    </w:p>
    <w:p w:rsidR="008F62AD" w:rsidRPr="0072219C" w:rsidRDefault="008F62AD" w:rsidP="0072219C">
      <w:pPr>
        <w:pStyle w:val="western"/>
        <w:spacing w:before="0" w:beforeAutospacing="0" w:after="0" w:line="300" w:lineRule="exact"/>
        <w:jc w:val="both"/>
        <w:rPr>
          <w:rFonts w:ascii="Trebuchet MS" w:hAnsi="Trebuchet MS" w:cs="Trebuchet MS"/>
          <w:sz w:val="20"/>
          <w:szCs w:val="20"/>
        </w:rPr>
      </w:pPr>
    </w:p>
    <w:p w:rsidR="000C1E46" w:rsidRPr="0072219C" w:rsidRDefault="00361C27" w:rsidP="0072219C">
      <w:pPr>
        <w:pStyle w:val="western"/>
        <w:spacing w:before="0" w:beforeAutospacing="0" w:after="0" w:line="300" w:lineRule="exact"/>
        <w:jc w:val="both"/>
        <w:rPr>
          <w:rFonts w:ascii="Trebuchet MS" w:hAnsi="Trebuchet MS" w:cs="Trebuchet MS"/>
          <w:i/>
          <w:color w:val="000000"/>
          <w:sz w:val="20"/>
          <w:szCs w:val="20"/>
        </w:rPr>
      </w:pPr>
      <w:r w:rsidRPr="0072219C">
        <w:rPr>
          <w:rFonts w:ascii="Trebuchet MS" w:hAnsi="Trebuchet MS" w:cs="Trebuchet MS"/>
          <w:bCs/>
          <w:i/>
          <w:color w:val="000000"/>
          <w:sz w:val="20"/>
          <w:szCs w:val="20"/>
        </w:rPr>
        <w:t xml:space="preserve">Liczba godzin usług opieki </w:t>
      </w:r>
      <w:proofErr w:type="spellStart"/>
      <w:r w:rsidRPr="0072219C">
        <w:rPr>
          <w:rFonts w:ascii="Trebuchet MS" w:hAnsi="Trebuchet MS" w:cs="Trebuchet MS"/>
          <w:bCs/>
          <w:i/>
          <w:color w:val="000000"/>
          <w:sz w:val="20"/>
          <w:szCs w:val="20"/>
        </w:rPr>
        <w:t>wytchnieniowej</w:t>
      </w:r>
      <w:proofErr w:type="spellEnd"/>
      <w:r w:rsidRPr="0072219C">
        <w:rPr>
          <w:rFonts w:ascii="Trebuchet MS" w:hAnsi="Trebuchet MS" w:cs="Trebuchet MS"/>
          <w:bCs/>
          <w:i/>
          <w:color w:val="000000"/>
          <w:sz w:val="20"/>
          <w:szCs w:val="20"/>
        </w:rPr>
        <w:t xml:space="preserve"> w cz</w:t>
      </w:r>
      <w:r w:rsidR="000C1E46" w:rsidRPr="0072219C">
        <w:rPr>
          <w:rFonts w:ascii="Trebuchet MS" w:hAnsi="Trebuchet MS" w:cs="Trebuchet MS"/>
          <w:bCs/>
          <w:i/>
          <w:color w:val="000000"/>
          <w:sz w:val="20"/>
          <w:szCs w:val="20"/>
        </w:rPr>
        <w:t>ę</w:t>
      </w:r>
      <w:r w:rsidRPr="0072219C">
        <w:rPr>
          <w:rFonts w:ascii="Trebuchet MS" w:hAnsi="Trebuchet MS" w:cs="Trebuchet MS"/>
          <w:bCs/>
          <w:i/>
          <w:color w:val="000000"/>
          <w:sz w:val="20"/>
          <w:szCs w:val="20"/>
        </w:rPr>
        <w:t xml:space="preserve">ści I </w:t>
      </w:r>
      <w:proofErr w:type="spellStart"/>
      <w:r w:rsidRPr="0072219C">
        <w:rPr>
          <w:rFonts w:ascii="Trebuchet MS" w:hAnsi="Trebuchet MS" w:cs="Trebuchet MS"/>
          <w:bCs/>
          <w:i/>
          <w:color w:val="000000"/>
          <w:sz w:val="20"/>
          <w:szCs w:val="20"/>
        </w:rPr>
        <w:t>i</w:t>
      </w:r>
      <w:proofErr w:type="spellEnd"/>
      <w:r w:rsidRPr="0072219C">
        <w:rPr>
          <w:rFonts w:ascii="Trebuchet MS" w:hAnsi="Trebuchet MS" w:cs="Trebuchet MS"/>
          <w:bCs/>
          <w:i/>
          <w:color w:val="000000"/>
          <w:sz w:val="20"/>
          <w:szCs w:val="20"/>
        </w:rPr>
        <w:t xml:space="preserve"> </w:t>
      </w:r>
      <w:proofErr w:type="spellStart"/>
      <w:r w:rsidRPr="0072219C">
        <w:rPr>
          <w:rFonts w:ascii="Trebuchet MS" w:hAnsi="Trebuchet MS" w:cs="Trebuchet MS"/>
          <w:bCs/>
          <w:i/>
          <w:color w:val="000000"/>
          <w:sz w:val="20"/>
          <w:szCs w:val="20"/>
        </w:rPr>
        <w:t>I</w:t>
      </w:r>
      <w:r w:rsidR="000C1E46" w:rsidRPr="0072219C">
        <w:rPr>
          <w:rFonts w:ascii="Trebuchet MS" w:hAnsi="Trebuchet MS" w:cs="Trebuchet MS"/>
          <w:bCs/>
          <w:i/>
          <w:color w:val="000000"/>
          <w:sz w:val="20"/>
          <w:szCs w:val="20"/>
        </w:rPr>
        <w:t>I</w:t>
      </w:r>
      <w:r w:rsidRPr="0072219C">
        <w:rPr>
          <w:rFonts w:ascii="Trebuchet MS" w:hAnsi="Trebuchet MS" w:cs="Trebuchet MS"/>
          <w:bCs/>
          <w:i/>
          <w:color w:val="000000"/>
          <w:sz w:val="20"/>
          <w:szCs w:val="20"/>
        </w:rPr>
        <w:t>i</w:t>
      </w:r>
      <w:proofErr w:type="spellEnd"/>
      <w:r w:rsidRPr="0072219C">
        <w:rPr>
          <w:rFonts w:ascii="Trebuchet MS" w:hAnsi="Trebuchet MS" w:cs="Trebuchet MS"/>
          <w:bCs/>
          <w:i/>
          <w:color w:val="000000"/>
          <w:sz w:val="20"/>
          <w:szCs w:val="20"/>
        </w:rPr>
        <w:t xml:space="preserve"> jest orientacyjna - </w:t>
      </w:r>
      <w:r w:rsidRPr="0072219C">
        <w:rPr>
          <w:rFonts w:ascii="Trebuchet MS" w:hAnsi="Trebuchet MS" w:cs="Trebuchet MS"/>
          <w:i/>
          <w:color w:val="000000"/>
          <w:sz w:val="20"/>
          <w:szCs w:val="20"/>
        </w:rPr>
        <w:t>może ulec zmianie odpowiednio do rzec</w:t>
      </w:r>
      <w:r w:rsidR="000C1E46" w:rsidRPr="0072219C">
        <w:rPr>
          <w:rFonts w:ascii="Trebuchet MS" w:hAnsi="Trebuchet MS" w:cs="Trebuchet MS"/>
          <w:i/>
          <w:color w:val="000000"/>
          <w:sz w:val="20"/>
          <w:szCs w:val="20"/>
        </w:rPr>
        <w:t xml:space="preserve">zywistych potrzeb Zamawiającego, </w:t>
      </w:r>
      <w:r w:rsidRPr="0072219C">
        <w:rPr>
          <w:rFonts w:ascii="Trebuchet MS" w:hAnsi="Trebuchet MS" w:cs="Trebuchet MS"/>
          <w:i/>
          <w:color w:val="000000"/>
          <w:sz w:val="20"/>
          <w:szCs w:val="20"/>
        </w:rPr>
        <w:t xml:space="preserve"> wynikają</w:t>
      </w:r>
      <w:r w:rsidR="000C1E46" w:rsidRPr="0072219C">
        <w:rPr>
          <w:rFonts w:ascii="Trebuchet MS" w:hAnsi="Trebuchet MS" w:cs="Trebuchet MS"/>
          <w:i/>
          <w:color w:val="000000"/>
          <w:sz w:val="20"/>
          <w:szCs w:val="20"/>
        </w:rPr>
        <w:t>c</w:t>
      </w:r>
      <w:r w:rsidRPr="0072219C">
        <w:rPr>
          <w:rFonts w:ascii="Trebuchet MS" w:hAnsi="Trebuchet MS" w:cs="Trebuchet MS"/>
          <w:i/>
          <w:color w:val="000000"/>
          <w:sz w:val="20"/>
          <w:szCs w:val="20"/>
        </w:rPr>
        <w:t>ych z bieżącej diagnozy.</w:t>
      </w:r>
      <w:r w:rsidR="000C1E46" w:rsidRPr="0072219C">
        <w:rPr>
          <w:rFonts w:ascii="Trebuchet MS" w:hAnsi="Trebuchet MS" w:cs="Trebuchet MS"/>
          <w:i/>
          <w:color w:val="000000"/>
          <w:sz w:val="20"/>
          <w:szCs w:val="20"/>
        </w:rPr>
        <w:t xml:space="preserve"> </w:t>
      </w:r>
      <w:r w:rsidR="000C1E46" w:rsidRPr="0072219C">
        <w:rPr>
          <w:rFonts w:ascii="Trebuchet MS" w:hAnsi="Trebuchet MS" w:cs="Trebuchet MS"/>
          <w:i/>
          <w:color w:val="000000"/>
          <w:sz w:val="20"/>
          <w:szCs w:val="20"/>
        </w:rPr>
        <w:br/>
        <w:t>W związku z tym Wykonawcy nie będą przysługiwały żadne roszczenia w stosunk</w:t>
      </w:r>
      <w:r w:rsidR="00524812">
        <w:rPr>
          <w:rFonts w:ascii="Trebuchet MS" w:hAnsi="Trebuchet MS" w:cs="Trebuchet MS"/>
          <w:i/>
          <w:color w:val="000000"/>
          <w:sz w:val="20"/>
          <w:szCs w:val="20"/>
        </w:rPr>
        <w:t>u</w:t>
      </w:r>
      <w:r w:rsidR="000C1E46" w:rsidRPr="0072219C">
        <w:rPr>
          <w:rFonts w:ascii="Trebuchet MS" w:hAnsi="Trebuchet MS" w:cs="Trebuchet MS"/>
          <w:i/>
          <w:color w:val="000000"/>
          <w:sz w:val="20"/>
          <w:szCs w:val="20"/>
        </w:rPr>
        <w:t xml:space="preserve"> do Zamawiającego.</w:t>
      </w:r>
    </w:p>
    <w:p w:rsidR="000C1E46" w:rsidRPr="0072219C" w:rsidRDefault="000C1E46" w:rsidP="0072219C">
      <w:pPr>
        <w:pStyle w:val="western"/>
        <w:spacing w:before="0" w:beforeAutospacing="0" w:after="0" w:line="300" w:lineRule="exact"/>
        <w:rPr>
          <w:rFonts w:ascii="Trebuchet MS" w:hAnsi="Trebuchet MS" w:cs="Trebuchet MS"/>
          <w:i/>
          <w:color w:val="000000"/>
          <w:sz w:val="20"/>
          <w:szCs w:val="20"/>
        </w:rPr>
      </w:pPr>
    </w:p>
    <w:p w:rsidR="00361C27" w:rsidRPr="0072219C" w:rsidRDefault="000C1E46" w:rsidP="0072219C">
      <w:pPr>
        <w:pStyle w:val="western"/>
        <w:spacing w:before="0" w:beforeAutospacing="0" w:after="0" w:line="300" w:lineRule="exact"/>
        <w:rPr>
          <w:rFonts w:ascii="Trebuchet MS" w:hAnsi="Trebuchet MS" w:cs="Trebuchet MS"/>
          <w:i/>
          <w:color w:val="000000"/>
          <w:sz w:val="20"/>
          <w:szCs w:val="20"/>
        </w:rPr>
      </w:pPr>
      <w:r w:rsidRPr="0072219C">
        <w:rPr>
          <w:rFonts w:ascii="Trebuchet MS" w:hAnsi="Trebuchet MS" w:cs="Trebuchet MS"/>
          <w:b/>
          <w:color w:val="000000"/>
          <w:sz w:val="20"/>
          <w:szCs w:val="20"/>
        </w:rPr>
        <w:t>4</w:t>
      </w:r>
      <w:r w:rsidRPr="0072219C">
        <w:rPr>
          <w:rFonts w:ascii="Trebuchet MS" w:hAnsi="Trebuchet MS" w:cs="Trebuchet MS"/>
          <w:i/>
          <w:color w:val="000000"/>
          <w:sz w:val="20"/>
          <w:szCs w:val="20"/>
        </w:rPr>
        <w:t xml:space="preserve">. </w:t>
      </w:r>
      <w:r w:rsidR="00361C27" w:rsidRPr="0072219C">
        <w:rPr>
          <w:rFonts w:ascii="Trebuchet MS" w:hAnsi="Trebuchet MS" w:cs="Trebuchet MS"/>
          <w:b/>
          <w:bCs/>
          <w:sz w:val="20"/>
          <w:szCs w:val="20"/>
        </w:rPr>
        <w:t>Warunki dotyczące realizacji zadania:</w:t>
      </w:r>
    </w:p>
    <w:p w:rsidR="00000000" w:rsidRDefault="00361C27">
      <w:pPr>
        <w:pStyle w:val="Akapitzlist"/>
        <w:numPr>
          <w:ilvl w:val="0"/>
          <w:numId w:val="15"/>
        </w:numPr>
        <w:tabs>
          <w:tab w:val="left" w:pos="363"/>
        </w:tabs>
        <w:spacing w:after="0" w:line="300" w:lineRule="exact"/>
        <w:ind w:left="680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iCs/>
          <w:sz w:val="20"/>
          <w:szCs w:val="20"/>
        </w:rPr>
        <w:t>Pomoc w formie usług, których niniejszy konkurs dotyczy udzielana jest na podstawie decyzji administracyjnej. Dyrektor Miejskiego Ośrodka Pomocy Społecznej w Rudzie Śląskiej lub inna upoważniona osoba, przyznając usługi, ustala ich: zakres, okres realizacji, wymiar, miejsce świadczenia.</w:t>
      </w:r>
    </w:p>
    <w:p w:rsidR="00000000" w:rsidRDefault="00361C27">
      <w:pPr>
        <w:pStyle w:val="Akapitzlist"/>
        <w:numPr>
          <w:ilvl w:val="0"/>
          <w:numId w:val="15"/>
        </w:numPr>
        <w:tabs>
          <w:tab w:val="left" w:pos="363"/>
        </w:tabs>
        <w:spacing w:after="0" w:line="300" w:lineRule="exact"/>
        <w:ind w:left="680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W sytuacjach szczególnie uzasadnionych - zlecenie wykonania usług przez </w:t>
      </w:r>
      <w:r w:rsidR="000C1E46" w:rsidRPr="0072219C">
        <w:rPr>
          <w:rFonts w:ascii="Trebuchet MS" w:hAnsi="Trebuchet MS" w:cs="Trebuchet MS"/>
          <w:sz w:val="20"/>
          <w:szCs w:val="20"/>
        </w:rPr>
        <w:t xml:space="preserve">Zamawiającego </w:t>
      </w:r>
      <w:r w:rsidRPr="0072219C">
        <w:rPr>
          <w:rFonts w:ascii="Trebuchet MS" w:hAnsi="Trebuchet MS" w:cs="Trebuchet MS"/>
          <w:sz w:val="20"/>
          <w:szCs w:val="20"/>
        </w:rPr>
        <w:t xml:space="preserve">musi być podjęte niezwłocznie, po uzgodnieniu telefonicznym z pracownikiem Miejskiego Ośrodka Pomocy Społecznej. </w:t>
      </w:r>
    </w:p>
    <w:p w:rsidR="00000000" w:rsidRDefault="000C1E46">
      <w:pPr>
        <w:pStyle w:val="Akapitzlist"/>
        <w:numPr>
          <w:ilvl w:val="0"/>
          <w:numId w:val="15"/>
        </w:numPr>
        <w:tabs>
          <w:tab w:val="left" w:pos="363"/>
        </w:tabs>
        <w:spacing w:after="0" w:line="300" w:lineRule="exact"/>
        <w:ind w:left="680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Wykonawca</w:t>
      </w:r>
      <w:r w:rsidR="00361C27" w:rsidRPr="0072219C">
        <w:rPr>
          <w:rFonts w:ascii="Trebuchet MS" w:hAnsi="Trebuchet MS" w:cs="Trebuchet MS"/>
          <w:sz w:val="20"/>
          <w:szCs w:val="20"/>
        </w:rPr>
        <w:t xml:space="preserve"> zobowiązany będzie do niezwłocznego informowania Z</w:t>
      </w:r>
      <w:r w:rsidRPr="0072219C">
        <w:rPr>
          <w:rFonts w:ascii="Trebuchet MS" w:hAnsi="Trebuchet MS" w:cs="Trebuchet MS"/>
          <w:sz w:val="20"/>
          <w:szCs w:val="20"/>
        </w:rPr>
        <w:t>amawiającego</w:t>
      </w:r>
      <w:r w:rsidR="00361C27" w:rsidRPr="0072219C">
        <w:rPr>
          <w:rFonts w:ascii="Trebuchet MS" w:hAnsi="Trebuchet MS" w:cs="Trebuchet MS"/>
          <w:sz w:val="20"/>
          <w:szCs w:val="20"/>
        </w:rPr>
        <w:t xml:space="preserve"> o braku realizacji przyznanej decyzją pomocy, bez względu na jej przyczynę.</w:t>
      </w:r>
    </w:p>
    <w:p w:rsidR="00000000" w:rsidRDefault="000C1E46">
      <w:pPr>
        <w:pStyle w:val="Akapitzlist"/>
        <w:numPr>
          <w:ilvl w:val="0"/>
          <w:numId w:val="15"/>
        </w:numPr>
        <w:tabs>
          <w:tab w:val="left" w:pos="363"/>
        </w:tabs>
        <w:spacing w:after="0" w:line="300" w:lineRule="exact"/>
        <w:ind w:left="680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lastRenderedPageBreak/>
        <w:t>Zamawiający</w:t>
      </w:r>
      <w:r w:rsidR="00361C27" w:rsidRPr="0072219C">
        <w:rPr>
          <w:rFonts w:ascii="Trebuchet MS" w:hAnsi="Trebuchet MS" w:cs="Trebuchet MS"/>
          <w:sz w:val="20"/>
          <w:szCs w:val="20"/>
        </w:rPr>
        <w:t xml:space="preserve"> uprawniony jest do przeprowadzania okresowej kontroli jakości świadczonych usług w miejscu ich wykonywania.</w:t>
      </w:r>
    </w:p>
    <w:p w:rsidR="00000000" w:rsidRDefault="000C1E46">
      <w:pPr>
        <w:pStyle w:val="Akapitzlist"/>
        <w:numPr>
          <w:ilvl w:val="0"/>
          <w:numId w:val="15"/>
        </w:numPr>
        <w:tabs>
          <w:tab w:val="left" w:pos="363"/>
        </w:tabs>
        <w:spacing w:after="0" w:line="300" w:lineRule="exact"/>
        <w:ind w:left="680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iCs/>
          <w:sz w:val="20"/>
          <w:szCs w:val="20"/>
        </w:rPr>
        <w:t>Wykonawca</w:t>
      </w:r>
      <w:r w:rsidR="00361C27" w:rsidRPr="0072219C">
        <w:rPr>
          <w:rFonts w:ascii="Trebuchet MS" w:hAnsi="Trebuchet MS" w:cs="Trebuchet MS"/>
          <w:iCs/>
          <w:sz w:val="20"/>
          <w:szCs w:val="20"/>
        </w:rPr>
        <w:t xml:space="preserve"> będzie ponosił pełną odpowiedzialność za wszelkie szkody wyrządzone </w:t>
      </w:r>
      <w:r w:rsidR="00361C27" w:rsidRPr="0072219C">
        <w:rPr>
          <w:rFonts w:ascii="Trebuchet MS" w:hAnsi="Trebuchet MS" w:cs="Trebuchet MS"/>
          <w:iCs/>
          <w:sz w:val="20"/>
          <w:szCs w:val="20"/>
        </w:rPr>
        <w:br/>
        <w:t xml:space="preserve">przez kadrę </w:t>
      </w:r>
      <w:r w:rsidRPr="0072219C">
        <w:rPr>
          <w:rFonts w:ascii="Trebuchet MS" w:hAnsi="Trebuchet MS" w:cs="Trebuchet MS"/>
          <w:iCs/>
          <w:sz w:val="20"/>
          <w:szCs w:val="20"/>
        </w:rPr>
        <w:t>Zamawiającego</w:t>
      </w:r>
      <w:r w:rsidR="00361C27" w:rsidRPr="0072219C">
        <w:rPr>
          <w:rFonts w:ascii="Trebuchet MS" w:hAnsi="Trebuchet MS" w:cs="Trebuchet MS"/>
          <w:iCs/>
          <w:sz w:val="20"/>
          <w:szCs w:val="20"/>
        </w:rPr>
        <w:t xml:space="preserve"> osobom trzecim w szczególności podopiecznym lub w ich mieniu.</w:t>
      </w:r>
    </w:p>
    <w:p w:rsidR="00000000" w:rsidRDefault="00F42E26">
      <w:pPr>
        <w:pStyle w:val="Akapitzlist"/>
        <w:numPr>
          <w:ilvl w:val="0"/>
          <w:numId w:val="15"/>
        </w:numPr>
        <w:tabs>
          <w:tab w:val="left" w:pos="363"/>
        </w:tabs>
        <w:spacing w:after="0" w:line="300" w:lineRule="exact"/>
        <w:ind w:left="680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Osoby, które będą skierowane przez Wykonawcę do realizacji zamówienia publicznego muszą biegle posługiwać się językiem polskim. Zamawiający poprzez biegłe posługiwanie się językiem polskim przez opiekuna rozumie sprawne i skuteczne komunikowanie się z osobami korzystającymi z usług opiekuńczych, z osobami z ich otoczenia, personelem pomocy społecznej.</w:t>
      </w:r>
    </w:p>
    <w:p w:rsidR="00000000" w:rsidRDefault="003D69EE">
      <w:pPr>
        <w:pStyle w:val="Akapitzlist"/>
        <w:numPr>
          <w:ilvl w:val="0"/>
          <w:numId w:val="15"/>
        </w:numPr>
        <w:tabs>
          <w:tab w:val="left" w:pos="363"/>
        </w:tabs>
        <w:spacing w:after="0" w:line="300" w:lineRule="exact"/>
        <w:ind w:left="680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Wszystkie osoby wykonujące usługi opiekuńcze takie jak przygotowywanie posiłków, pomoc </w:t>
      </w:r>
      <w:r w:rsidRPr="0072219C">
        <w:rPr>
          <w:rFonts w:ascii="Trebuchet MS" w:hAnsi="Trebuchet MS" w:cs="Trebuchet MS"/>
          <w:sz w:val="20"/>
          <w:szCs w:val="20"/>
        </w:rPr>
        <w:tab/>
        <w:t xml:space="preserve">przy spożywaniu posiłków, zakupy artykułów spożywczych powinny posiadać ważne badania </w:t>
      </w:r>
      <w:r w:rsidRPr="0072219C">
        <w:rPr>
          <w:rFonts w:ascii="Trebuchet MS" w:hAnsi="Trebuchet MS" w:cs="Trebuchet MS"/>
          <w:sz w:val="20"/>
          <w:szCs w:val="20"/>
        </w:rPr>
        <w:tab/>
        <w:t>sanitarno – epidemiologiczne</w:t>
      </w:r>
      <w:r w:rsidR="00E65936" w:rsidRPr="0072219C">
        <w:rPr>
          <w:rFonts w:ascii="Trebuchet MS" w:hAnsi="Trebuchet MS" w:cs="Trebuchet MS"/>
          <w:sz w:val="20"/>
          <w:szCs w:val="20"/>
        </w:rPr>
        <w:t>.</w:t>
      </w:r>
    </w:p>
    <w:p w:rsidR="00000000" w:rsidRDefault="00C0464B">
      <w:pPr>
        <w:pStyle w:val="Akapitzlist"/>
        <w:numPr>
          <w:ilvl w:val="0"/>
          <w:numId w:val="15"/>
        </w:numPr>
        <w:tabs>
          <w:tab w:val="left" w:pos="363"/>
        </w:tabs>
        <w:spacing w:after="0" w:line="300" w:lineRule="exact"/>
        <w:ind w:left="680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>Osoba, które będzie skierowana przez Wykonawcę do realizacji zamówienia publicznego</w:t>
      </w:r>
      <w:r w:rsidR="00F77FE9" w:rsidRPr="0072219C">
        <w:rPr>
          <w:rFonts w:ascii="Trebuchet MS" w:hAnsi="Trebuchet MS" w:cs="Trebuchet MS"/>
          <w:sz w:val="20"/>
          <w:szCs w:val="20"/>
        </w:rPr>
        <w:t>:</w:t>
      </w:r>
      <w:r w:rsidRPr="0072219C">
        <w:rPr>
          <w:rFonts w:ascii="Trebuchet MS" w:hAnsi="Trebuchet MS" w:cs="Trebuchet MS"/>
          <w:sz w:val="20"/>
          <w:szCs w:val="20"/>
        </w:rPr>
        <w:t xml:space="preserve"> </w:t>
      </w:r>
    </w:p>
    <w:p w:rsidR="00000000" w:rsidRDefault="00524812">
      <w:pPr>
        <w:pStyle w:val="Akapitzlist"/>
        <w:numPr>
          <w:ilvl w:val="1"/>
          <w:numId w:val="15"/>
        </w:numPr>
        <w:ind w:left="993"/>
        <w:jc w:val="both"/>
        <w:rPr>
          <w:rFonts w:ascii="Trebuchet MS" w:hAnsi="Trebuchet MS" w:cs="Trebuchet MS"/>
          <w:sz w:val="20"/>
          <w:szCs w:val="20"/>
        </w:rPr>
      </w:pPr>
      <w:r w:rsidRPr="00524812">
        <w:rPr>
          <w:rFonts w:ascii="Trebuchet MS" w:hAnsi="Trebuchet MS" w:cs="Trebuchet MS"/>
          <w:sz w:val="20"/>
          <w:szCs w:val="20"/>
        </w:rPr>
        <w:t>posiada co najmniej średnie wykształcenie lub co najmniej półroczne udokumentowane doświadczenie w realizacji zadań tego samego lub podobnego rodzaju. Preferowane osoby posiadające kwalifikacje do wykonywania zawodu: pracownika socjalnego, psychologa, pedagoga, logopedy, terapeuty zajęciowego, pielęgniarki, asystenta osoby niepełnosprawnej, opiekunki środowiskowej, specjalisty w zakresie rehabilitacji medycznej, fizjoterapeuty lub innego zawodu dającego wiedzę i umiejętności pozwalające świadczyć określone usługi;</w:t>
      </w:r>
    </w:p>
    <w:p w:rsidR="00000000" w:rsidRDefault="00C0464B">
      <w:pPr>
        <w:pStyle w:val="Akapitzlist"/>
        <w:numPr>
          <w:ilvl w:val="1"/>
          <w:numId w:val="15"/>
        </w:numPr>
        <w:tabs>
          <w:tab w:val="clear" w:pos="0"/>
        </w:tabs>
        <w:spacing w:after="0" w:line="300" w:lineRule="exact"/>
        <w:ind w:left="993" w:hanging="283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>posiada ukończone szkolenie z zakresu udzielania pierwszej pomocy,</w:t>
      </w:r>
    </w:p>
    <w:p w:rsidR="00000000" w:rsidRDefault="00C0464B">
      <w:pPr>
        <w:pStyle w:val="Akapitzlist"/>
        <w:numPr>
          <w:ilvl w:val="1"/>
          <w:numId w:val="15"/>
        </w:numPr>
        <w:tabs>
          <w:tab w:val="clear" w:pos="0"/>
        </w:tabs>
        <w:spacing w:after="0" w:line="300" w:lineRule="exact"/>
        <w:ind w:left="993" w:hanging="283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nie była skazana prawomocnym wyrokiem za umyślne przestępstwo lub umyślne przestępstwo skarbowe, </w:t>
      </w:r>
    </w:p>
    <w:p w:rsidR="00000000" w:rsidRDefault="00C0464B">
      <w:pPr>
        <w:pStyle w:val="Akapitzlist"/>
        <w:numPr>
          <w:ilvl w:val="1"/>
          <w:numId w:val="15"/>
        </w:numPr>
        <w:tabs>
          <w:tab w:val="clear" w:pos="0"/>
        </w:tabs>
        <w:spacing w:after="0" w:line="300" w:lineRule="exact"/>
        <w:ind w:left="993" w:hanging="283"/>
        <w:contextualSpacing w:val="0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>jest zdolna do wykonywania ciężkich prac fizycznych, z cechami psychofizycznymi wymaganymi w pracy z osobami chorymi lub nieporadnymi, posiada umiejętność utrzymywania prawidłowych kontaktów interpersonalnych.</w:t>
      </w:r>
    </w:p>
    <w:p w:rsidR="00000000" w:rsidRDefault="00361C27">
      <w:pPr>
        <w:pStyle w:val="NormalnyWeb"/>
        <w:numPr>
          <w:ilvl w:val="0"/>
          <w:numId w:val="15"/>
        </w:numPr>
        <w:tabs>
          <w:tab w:val="clear" w:pos="0"/>
        </w:tabs>
        <w:spacing w:before="0" w:beforeAutospacing="0" w:after="0" w:line="300" w:lineRule="exact"/>
        <w:ind w:left="709"/>
        <w:rPr>
          <w:rFonts w:ascii="Trebuchet MS" w:hAnsi="Trebuchet MS" w:cs="Trebuchet MS"/>
          <w:sz w:val="20"/>
          <w:szCs w:val="20"/>
          <w:u w:val="single"/>
        </w:rPr>
      </w:pPr>
      <w:r w:rsidRPr="0072219C">
        <w:rPr>
          <w:rFonts w:ascii="Trebuchet MS" w:hAnsi="Trebuchet MS" w:cs="Trebuchet MS"/>
          <w:sz w:val="20"/>
          <w:szCs w:val="20"/>
          <w:u w:val="single"/>
        </w:rPr>
        <w:t xml:space="preserve">W przypadku świadczenia usług opieki </w:t>
      </w:r>
      <w:proofErr w:type="spellStart"/>
      <w:r w:rsidRPr="0072219C">
        <w:rPr>
          <w:rFonts w:ascii="Trebuchet MS" w:hAnsi="Trebuchet MS" w:cs="Trebuchet MS"/>
          <w:sz w:val="20"/>
          <w:szCs w:val="20"/>
          <w:u w:val="single"/>
        </w:rPr>
        <w:t>wytchnieniowej</w:t>
      </w:r>
      <w:proofErr w:type="spellEnd"/>
      <w:r w:rsidRPr="0072219C">
        <w:rPr>
          <w:rFonts w:ascii="Trebuchet MS" w:hAnsi="Trebuchet MS" w:cs="Trebuchet MS"/>
          <w:sz w:val="20"/>
          <w:szCs w:val="20"/>
          <w:u w:val="single"/>
        </w:rPr>
        <w:t xml:space="preserve"> w formie pobytu dziennego w miejscu </w:t>
      </w:r>
      <w:r w:rsidR="003D69EE" w:rsidRPr="0072219C">
        <w:rPr>
          <w:rFonts w:ascii="Trebuchet MS" w:hAnsi="Trebuchet MS" w:cs="Trebuchet MS"/>
          <w:sz w:val="20"/>
          <w:szCs w:val="20"/>
          <w:u w:val="single"/>
        </w:rPr>
        <w:t xml:space="preserve"> </w:t>
      </w:r>
    </w:p>
    <w:p w:rsidR="00361C27" w:rsidRPr="0072219C" w:rsidRDefault="003D69EE" w:rsidP="0072219C">
      <w:pPr>
        <w:pStyle w:val="NormalnyWeb"/>
        <w:spacing w:before="0" w:beforeAutospacing="0" w:after="0" w:line="300" w:lineRule="exact"/>
        <w:ind w:left="360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     </w:t>
      </w:r>
      <w:r w:rsidR="00361C27" w:rsidRPr="0072219C">
        <w:rPr>
          <w:rFonts w:ascii="Trebuchet MS" w:hAnsi="Trebuchet MS" w:cs="Trebuchet MS"/>
          <w:sz w:val="20"/>
          <w:szCs w:val="20"/>
          <w:u w:val="single"/>
        </w:rPr>
        <w:t>zamieszkania osoby niepełnosprawnej</w:t>
      </w:r>
      <w:r w:rsidR="000C1E46" w:rsidRPr="0072219C">
        <w:rPr>
          <w:rFonts w:ascii="Trebuchet MS" w:hAnsi="Trebuchet MS" w:cs="Trebuchet MS"/>
          <w:sz w:val="20"/>
          <w:szCs w:val="20"/>
          <w:u w:val="single"/>
        </w:rPr>
        <w:t>- cz</w:t>
      </w:r>
      <w:r w:rsidR="00524812">
        <w:rPr>
          <w:rFonts w:ascii="Trebuchet MS" w:hAnsi="Trebuchet MS" w:cs="Trebuchet MS"/>
          <w:sz w:val="20"/>
          <w:szCs w:val="20"/>
          <w:u w:val="single"/>
        </w:rPr>
        <w:t>ę</w:t>
      </w:r>
      <w:r w:rsidR="000C1E46" w:rsidRPr="0072219C">
        <w:rPr>
          <w:rFonts w:ascii="Trebuchet MS" w:hAnsi="Trebuchet MS" w:cs="Trebuchet MS"/>
          <w:sz w:val="20"/>
          <w:szCs w:val="20"/>
          <w:u w:val="single"/>
        </w:rPr>
        <w:t>ść I:</w:t>
      </w:r>
    </w:p>
    <w:p w:rsidR="00000000" w:rsidRDefault="00361C27">
      <w:pPr>
        <w:pStyle w:val="Akapitzlist"/>
        <w:numPr>
          <w:ilvl w:val="0"/>
          <w:numId w:val="19"/>
        </w:numPr>
        <w:spacing w:after="0" w:line="300" w:lineRule="exact"/>
        <w:ind w:left="993"/>
        <w:contextualSpacing w:val="0"/>
        <w:jc w:val="both"/>
        <w:rPr>
          <w:rFonts w:ascii="Trebuchet MS" w:hAnsi="Trebuchet MS"/>
          <w:b/>
        </w:rPr>
      </w:pPr>
      <w:r w:rsidRPr="0072219C">
        <w:rPr>
          <w:rFonts w:ascii="Trebuchet MS" w:hAnsi="Trebuchet MS" w:cs="Trebuchet MS"/>
          <w:sz w:val="20"/>
          <w:szCs w:val="20"/>
        </w:rPr>
        <w:t>Koszt jednej godziny nie powinien przekroczyć 30 zł.</w:t>
      </w:r>
      <w:r w:rsidR="00F42E26" w:rsidRPr="0072219C">
        <w:rPr>
          <w:rFonts w:ascii="Trebuchet MS" w:hAnsi="Trebuchet MS" w:cs="Trebuchet MS"/>
          <w:sz w:val="20"/>
          <w:szCs w:val="20"/>
        </w:rPr>
        <w:t xml:space="preserve"> </w:t>
      </w:r>
      <w:r w:rsidR="00851163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Powyższe ograniczenie wynika</w:t>
      </w:r>
      <w:r w:rsidR="009C719A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br/>
      </w:r>
      <w:r w:rsidR="00851163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z</w:t>
      </w:r>
      <w:r w:rsidR="009C719A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 </w:t>
      </w:r>
      <w:r w:rsidR="00851163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wytycznych Programu „Opieka </w:t>
      </w:r>
      <w:proofErr w:type="spellStart"/>
      <w:r w:rsidR="00851163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wytchnieniowa</w:t>
      </w:r>
      <w:proofErr w:type="spellEnd"/>
      <w:r w:rsidR="00851163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” - edycja 2019.</w:t>
      </w:r>
      <w:r w:rsidR="009C719A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 </w:t>
      </w:r>
      <w:r w:rsidR="00851163" w:rsidRPr="0072219C">
        <w:rPr>
          <w:rFonts w:ascii="Trebuchet MS" w:eastAsia="Times New Roman" w:hAnsi="Trebuchet MS" w:cs="Arial"/>
          <w:b/>
          <w:color w:val="000000"/>
          <w:sz w:val="20"/>
          <w:szCs w:val="20"/>
          <w:lang w:eastAsia="pl-PL"/>
        </w:rPr>
        <w:t xml:space="preserve">W przypadku zaoferowanie ceny za 1 godz. świadczenia usług większej niż 30,00 zł brutto oferta Wykonawcy będzie podlegać </w:t>
      </w:r>
      <w:r w:rsidR="00851163" w:rsidRPr="0072219C">
        <w:rPr>
          <w:rFonts w:ascii="Trebuchet MS" w:eastAsia="Times New Roman" w:hAnsi="Trebuchet MS" w:cs="Arial"/>
          <w:b/>
          <w:color w:val="000000"/>
          <w:sz w:val="20"/>
          <w:szCs w:val="20"/>
          <w:u w:val="single"/>
          <w:lang w:eastAsia="pl-PL"/>
        </w:rPr>
        <w:t>odrzuceniu.</w:t>
      </w:r>
    </w:p>
    <w:p w:rsidR="00000000" w:rsidRDefault="000C1E46">
      <w:pPr>
        <w:pStyle w:val="Akapitzlist"/>
        <w:numPr>
          <w:ilvl w:val="0"/>
          <w:numId w:val="19"/>
        </w:numPr>
        <w:spacing w:after="0" w:line="300" w:lineRule="exact"/>
        <w:ind w:left="993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>Wykonawca</w:t>
      </w:r>
      <w:r w:rsidR="00361C27" w:rsidRPr="0072219C">
        <w:rPr>
          <w:rFonts w:ascii="Trebuchet MS" w:hAnsi="Trebuchet MS" w:cs="Trebuchet MS"/>
          <w:color w:val="000000"/>
          <w:sz w:val="20"/>
          <w:szCs w:val="20"/>
        </w:rPr>
        <w:t xml:space="preserve"> winien wykazać gotowość świadczenia usług przez 7 dni w tygodniu, </w:t>
      </w:r>
      <w:r w:rsidR="00361C27" w:rsidRPr="0072219C">
        <w:rPr>
          <w:rFonts w:ascii="Trebuchet MS" w:hAnsi="Trebuchet MS" w:cs="Trebuchet MS"/>
          <w:color w:val="000000"/>
          <w:sz w:val="20"/>
          <w:szCs w:val="20"/>
        </w:rPr>
        <w:br/>
        <w:t>w tym w dni wolne od pracy oraz dni świąteczne w godzinach rannych, popołudniowych, oraz w razie potrzeb – wieczornych.</w:t>
      </w:r>
    </w:p>
    <w:p w:rsidR="00000000" w:rsidRDefault="00361C27">
      <w:pPr>
        <w:pStyle w:val="Akapitzlist"/>
        <w:numPr>
          <w:ilvl w:val="0"/>
          <w:numId w:val="19"/>
        </w:numPr>
        <w:spacing w:after="0" w:line="300" w:lineRule="exact"/>
        <w:ind w:left="993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>Faktyczny czas przebywania opiekuna u podopiecznego winien odpowiadać czasowi wskazanemu w decyzji administracyjnej. Przy ustalaniu wymiaru godzin świadczonych usług nie uwzględnia się czynności przygotowawczych, w szczególności okresu trwania dojazdów opiekunów do osób objętych pomocą.</w:t>
      </w:r>
    </w:p>
    <w:p w:rsidR="00000000" w:rsidRDefault="00361C27">
      <w:pPr>
        <w:pStyle w:val="Akapitzlist"/>
        <w:numPr>
          <w:ilvl w:val="0"/>
          <w:numId w:val="19"/>
        </w:numPr>
        <w:spacing w:after="0" w:line="300" w:lineRule="exact"/>
        <w:ind w:left="993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W przypadku niemożności świadczenia usług przez daną osobę wymagane </w:t>
      </w:r>
      <w:r w:rsidRPr="0072219C">
        <w:rPr>
          <w:rFonts w:ascii="Trebuchet MS" w:hAnsi="Trebuchet MS" w:cs="Trebuchet MS"/>
          <w:sz w:val="20"/>
          <w:szCs w:val="20"/>
        </w:rPr>
        <w:br/>
        <w:t xml:space="preserve">jest zorganizowanie odpowiedniego zastępstwa, z zachowaniem przez zastępcę wymogów określonych w niniejszym </w:t>
      </w:r>
      <w:r w:rsidR="008C28FB">
        <w:rPr>
          <w:rFonts w:ascii="Trebuchet MS" w:hAnsi="Trebuchet MS" w:cs="Trebuchet MS"/>
          <w:sz w:val="20"/>
          <w:szCs w:val="20"/>
        </w:rPr>
        <w:t>O</w:t>
      </w:r>
      <w:r w:rsidR="000C1E46" w:rsidRPr="0072219C">
        <w:rPr>
          <w:rFonts w:ascii="Trebuchet MS" w:hAnsi="Trebuchet MS" w:cs="Trebuchet MS"/>
          <w:sz w:val="20"/>
          <w:szCs w:val="20"/>
        </w:rPr>
        <w:t>głoszeniu.</w:t>
      </w:r>
    </w:p>
    <w:p w:rsidR="00000000" w:rsidRDefault="00361C27">
      <w:pPr>
        <w:pStyle w:val="Akapitzlist"/>
        <w:numPr>
          <w:ilvl w:val="0"/>
          <w:numId w:val="19"/>
        </w:numPr>
        <w:spacing w:after="0" w:line="300" w:lineRule="exact"/>
        <w:ind w:left="993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Opiekun zobowiązany będzie do współpracy z </w:t>
      </w:r>
      <w:r w:rsidRPr="0072219C">
        <w:rPr>
          <w:rFonts w:ascii="Trebuchet MS" w:hAnsi="Trebuchet MS" w:cs="Trebuchet MS"/>
          <w:bCs/>
          <w:color w:val="000000"/>
          <w:sz w:val="20"/>
          <w:szCs w:val="20"/>
        </w:rPr>
        <w:t xml:space="preserve">osobami (członkowie rodzin </w:t>
      </w:r>
      <w:r w:rsidRPr="0072219C">
        <w:rPr>
          <w:rFonts w:ascii="Trebuchet MS" w:hAnsi="Trebuchet MS" w:cs="Trebuchet MS"/>
          <w:bCs/>
          <w:color w:val="000000"/>
          <w:sz w:val="20"/>
          <w:szCs w:val="20"/>
        </w:rPr>
        <w:br/>
        <w:t>lub opiekunowie) sprawującymi bezpośrednią opiekę nad</w:t>
      </w:r>
      <w:r w:rsidRPr="0072219C">
        <w:rPr>
          <w:rFonts w:ascii="Trebuchet MS" w:hAnsi="Trebuchet MS" w:cs="Trebuchet MS"/>
          <w:sz w:val="20"/>
          <w:szCs w:val="20"/>
        </w:rPr>
        <w:t xml:space="preserve"> podopiecznym a także </w:t>
      </w:r>
      <w:r w:rsidRPr="0072219C">
        <w:rPr>
          <w:rFonts w:ascii="Trebuchet MS" w:hAnsi="Trebuchet MS" w:cs="Trebuchet MS"/>
          <w:sz w:val="20"/>
          <w:szCs w:val="20"/>
        </w:rPr>
        <w:br/>
        <w:t xml:space="preserve">w zależności od potrzeb z pracownikiem socjalnym Miejskiego Ośrodka Pomocy Społecznej, lekarzem, pielęgniarką środowiskową, podmiotami leczniczymi i innymi </w:t>
      </w:r>
      <w:r w:rsidRPr="0072219C">
        <w:rPr>
          <w:rFonts w:ascii="Trebuchet MS" w:hAnsi="Trebuchet MS" w:cs="Trebuchet MS"/>
          <w:sz w:val="20"/>
          <w:szCs w:val="20"/>
        </w:rPr>
        <w:lastRenderedPageBreak/>
        <w:t>instytucjami</w:t>
      </w:r>
      <w:r w:rsidR="00524812">
        <w:rPr>
          <w:rFonts w:ascii="Trebuchet MS" w:hAnsi="Trebuchet MS" w:cs="Trebuchet MS"/>
          <w:sz w:val="20"/>
          <w:szCs w:val="20"/>
        </w:rPr>
        <w:t xml:space="preserve"> </w:t>
      </w:r>
      <w:r w:rsidR="009C719A" w:rsidRPr="0072219C">
        <w:rPr>
          <w:rFonts w:ascii="Trebuchet MS" w:hAnsi="Trebuchet MS" w:cs="Trebuchet MS"/>
          <w:sz w:val="20"/>
          <w:szCs w:val="20"/>
        </w:rPr>
        <w:br/>
      </w:r>
      <w:r w:rsidRPr="0072219C">
        <w:rPr>
          <w:rFonts w:ascii="Trebuchet MS" w:hAnsi="Trebuchet MS" w:cs="Trebuchet MS"/>
          <w:sz w:val="20"/>
          <w:szCs w:val="20"/>
        </w:rPr>
        <w:t>w sprawach dotyczących podopiecznego.</w:t>
      </w:r>
    </w:p>
    <w:p w:rsidR="00000000" w:rsidRDefault="00F42E26">
      <w:pPr>
        <w:pStyle w:val="Akapitzlist"/>
        <w:numPr>
          <w:ilvl w:val="0"/>
          <w:numId w:val="19"/>
        </w:numPr>
        <w:spacing w:after="0" w:line="300" w:lineRule="exact"/>
        <w:ind w:left="993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 </w:t>
      </w:r>
      <w:r w:rsidR="00851163" w:rsidRPr="0072219C">
        <w:rPr>
          <w:rFonts w:ascii="Trebuchet MS" w:hAnsi="Trebuchet MS" w:cs="Trebuchet MS"/>
          <w:sz w:val="20"/>
          <w:szCs w:val="20"/>
        </w:rPr>
        <w:t>W</w:t>
      </w:r>
      <w:r w:rsidR="000C1E46" w:rsidRPr="0072219C">
        <w:rPr>
          <w:rFonts w:ascii="Trebuchet MS" w:hAnsi="Trebuchet MS" w:cs="Trebuchet MS"/>
          <w:sz w:val="20"/>
          <w:szCs w:val="20"/>
        </w:rPr>
        <w:t>ykonawca</w:t>
      </w:r>
      <w:r w:rsidR="00361C27" w:rsidRPr="0072219C">
        <w:rPr>
          <w:rFonts w:ascii="Trebuchet MS" w:hAnsi="Trebuchet MS" w:cs="Trebuchet MS"/>
          <w:sz w:val="20"/>
          <w:szCs w:val="20"/>
        </w:rPr>
        <w:t xml:space="preserve"> zobowiązany będzie do:</w:t>
      </w:r>
    </w:p>
    <w:p w:rsidR="00000000" w:rsidRDefault="00361C27">
      <w:pPr>
        <w:pStyle w:val="Akapitzlist"/>
        <w:numPr>
          <w:ilvl w:val="0"/>
          <w:numId w:val="20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ewidencjonowania czasu pracy opiekunów w karcie pracy (zgodnie ze wzorem stanowiącym załącznik nr 1 </w:t>
      </w:r>
      <w:r w:rsidR="0023079A" w:rsidRPr="0072219C">
        <w:rPr>
          <w:rFonts w:ascii="Trebuchet MS" w:hAnsi="Trebuchet MS" w:cs="Trebuchet MS"/>
          <w:sz w:val="20"/>
          <w:szCs w:val="20"/>
        </w:rPr>
        <w:t>do wzoru umowy</w:t>
      </w:r>
      <w:r w:rsidRPr="0072219C">
        <w:rPr>
          <w:rFonts w:ascii="Trebuchet MS" w:hAnsi="Trebuchet MS" w:cs="Trebuchet MS"/>
          <w:sz w:val="20"/>
          <w:szCs w:val="20"/>
        </w:rPr>
        <w:t>);</w:t>
      </w:r>
    </w:p>
    <w:p w:rsidR="00000000" w:rsidRDefault="00400287">
      <w:pPr>
        <w:pStyle w:val="Akapitzlist"/>
        <w:numPr>
          <w:ilvl w:val="0"/>
          <w:numId w:val="20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złożenie wraz z rachunkiem/fakturą</w:t>
      </w:r>
      <w:r w:rsidR="00361C27" w:rsidRPr="0072219C">
        <w:rPr>
          <w:rFonts w:ascii="Trebuchet MS" w:hAnsi="Trebuchet MS" w:cs="Trebuchet MS"/>
          <w:sz w:val="20"/>
          <w:szCs w:val="20"/>
        </w:rPr>
        <w:t xml:space="preserve"> w siedzibie </w:t>
      </w:r>
      <w:r w:rsidRPr="0072219C">
        <w:rPr>
          <w:rFonts w:ascii="Trebuchet MS" w:hAnsi="Trebuchet MS" w:cs="Trebuchet MS"/>
          <w:sz w:val="20"/>
          <w:szCs w:val="20"/>
        </w:rPr>
        <w:t>Zamawiającego</w:t>
      </w:r>
      <w:r w:rsidR="00361C27" w:rsidRPr="0072219C">
        <w:rPr>
          <w:rFonts w:ascii="Trebuchet MS" w:hAnsi="Trebuchet MS" w:cs="Trebuchet MS"/>
          <w:sz w:val="20"/>
          <w:szCs w:val="20"/>
        </w:rPr>
        <w:t xml:space="preserve"> zestawienia faktycznie wykonanych usług u poszczególnych osób wraz z wykazem imiennym opiekunów świadczących te usługi (zgodnie ze wzorem stanowiącym załącznik nr 2 do </w:t>
      </w:r>
      <w:r w:rsidR="008C28FB">
        <w:rPr>
          <w:rFonts w:ascii="Trebuchet MS" w:hAnsi="Trebuchet MS" w:cs="Trebuchet MS"/>
          <w:sz w:val="20"/>
          <w:szCs w:val="20"/>
        </w:rPr>
        <w:t>O</w:t>
      </w:r>
      <w:r w:rsidR="00361C27" w:rsidRPr="0072219C">
        <w:rPr>
          <w:rFonts w:ascii="Trebuchet MS" w:hAnsi="Trebuchet MS" w:cs="Trebuchet MS"/>
          <w:sz w:val="20"/>
          <w:szCs w:val="20"/>
        </w:rPr>
        <w:t>głoszenia);</w:t>
      </w:r>
    </w:p>
    <w:p w:rsidR="00000000" w:rsidRDefault="00361C27">
      <w:pPr>
        <w:pStyle w:val="Akapitzlist"/>
        <w:numPr>
          <w:ilvl w:val="0"/>
          <w:numId w:val="20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wyznaczenia swego przedstawiciela, jeśli jest to osoba inna niż reprezentująca Zleceniobiorcę, utrzymującego stały kontakt ze Zleceniodawcą </w:t>
      </w:r>
      <w:r w:rsidRPr="0072219C">
        <w:rPr>
          <w:rFonts w:ascii="Trebuchet MS" w:hAnsi="Trebuchet MS" w:cs="Trebuchet MS"/>
          <w:bCs/>
          <w:sz w:val="20"/>
          <w:szCs w:val="20"/>
        </w:rPr>
        <w:t xml:space="preserve">(kontakt telefoniczny </w:t>
      </w:r>
      <w:r w:rsidRPr="0072219C">
        <w:rPr>
          <w:rFonts w:ascii="Trebuchet MS" w:hAnsi="Trebuchet MS" w:cs="Trebuchet MS"/>
          <w:bCs/>
          <w:sz w:val="20"/>
          <w:szCs w:val="20"/>
        </w:rPr>
        <w:br/>
        <w:t xml:space="preserve">z pracownikiem Zleceniobiorcy </w:t>
      </w:r>
      <w:r w:rsidR="00146441">
        <w:rPr>
          <w:rFonts w:ascii="Trebuchet MS" w:hAnsi="Trebuchet MS" w:cs="Trebuchet MS"/>
          <w:bCs/>
          <w:sz w:val="20"/>
          <w:szCs w:val="20"/>
        </w:rPr>
        <w:t>5</w:t>
      </w:r>
      <w:r w:rsidRPr="0072219C">
        <w:rPr>
          <w:rFonts w:ascii="Trebuchet MS" w:hAnsi="Trebuchet MS" w:cs="Trebuchet MS"/>
          <w:bCs/>
          <w:sz w:val="20"/>
          <w:szCs w:val="20"/>
        </w:rPr>
        <w:t xml:space="preserve"> dni w tygodniu w wyznaczonych godzinach,</w:t>
      </w:r>
      <w:r w:rsidRPr="0072219C">
        <w:rPr>
          <w:rFonts w:ascii="Trebuchet MS" w:hAnsi="Trebuchet MS" w:cs="Trebuchet MS"/>
          <w:sz w:val="20"/>
          <w:szCs w:val="20"/>
        </w:rPr>
        <w:t xml:space="preserve"> wskazania jego numeru telefonu w celu niezwłocznego obejmowania usługami nowych środowisk, przekazywania informacji o istotnych sprawach dotyczących podopiecznych, zmianach wymiaru i zakresu usług).</w:t>
      </w:r>
    </w:p>
    <w:p w:rsidR="00000000" w:rsidRDefault="00361C27">
      <w:pPr>
        <w:pStyle w:val="Akapitzlist"/>
        <w:numPr>
          <w:ilvl w:val="0"/>
          <w:numId w:val="21"/>
        </w:numPr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  <w:u w:val="single"/>
        </w:rPr>
        <w:t xml:space="preserve">W przypadku świadczenia usług opieki </w:t>
      </w:r>
      <w:proofErr w:type="spellStart"/>
      <w:r w:rsidRPr="0072219C">
        <w:rPr>
          <w:rFonts w:ascii="Trebuchet MS" w:hAnsi="Trebuchet MS" w:cs="Trebuchet MS"/>
          <w:sz w:val="20"/>
          <w:szCs w:val="20"/>
          <w:u w:val="single"/>
        </w:rPr>
        <w:t>wytchnieniowej</w:t>
      </w:r>
      <w:proofErr w:type="spellEnd"/>
      <w:r w:rsidRPr="0072219C">
        <w:rPr>
          <w:rFonts w:ascii="Trebuchet MS" w:hAnsi="Trebuchet MS" w:cs="Trebuchet MS"/>
          <w:sz w:val="20"/>
          <w:szCs w:val="20"/>
          <w:u w:val="single"/>
        </w:rPr>
        <w:t xml:space="preserve"> </w:t>
      </w:r>
      <w:r w:rsidRPr="0072219C">
        <w:rPr>
          <w:rFonts w:ascii="Trebuchet MS" w:hAnsi="Trebuchet MS" w:cs="Trebuchet MS"/>
          <w:sz w:val="20"/>
          <w:szCs w:val="20"/>
          <w:u w:val="single"/>
          <w:lang w:eastAsia="pl-PL"/>
        </w:rPr>
        <w:t>w ośrodku wsparcia, domu</w:t>
      </w:r>
      <w:r w:rsidRPr="0072219C">
        <w:rPr>
          <w:rFonts w:ascii="Trebuchet MS" w:hAnsi="Trebuchet MS" w:cs="Trebuchet MS"/>
          <w:sz w:val="20"/>
          <w:szCs w:val="20"/>
          <w:lang w:eastAsia="pl-PL"/>
        </w:rPr>
        <w:t xml:space="preserve"> </w:t>
      </w:r>
      <w:r w:rsidRPr="0072219C">
        <w:rPr>
          <w:rFonts w:ascii="Trebuchet MS" w:hAnsi="Trebuchet MS" w:cs="Trebuchet MS"/>
          <w:sz w:val="20"/>
          <w:szCs w:val="20"/>
          <w:u w:val="single"/>
          <w:lang w:eastAsia="pl-PL"/>
        </w:rPr>
        <w:t>pomocy społecznej</w:t>
      </w:r>
      <w:r w:rsidR="009C719A" w:rsidRPr="0072219C">
        <w:rPr>
          <w:rFonts w:ascii="Trebuchet MS" w:hAnsi="Trebuchet MS" w:cs="Trebuchet MS"/>
          <w:sz w:val="20"/>
          <w:szCs w:val="20"/>
          <w:u w:val="single"/>
          <w:lang w:eastAsia="pl-PL"/>
        </w:rPr>
        <w:t xml:space="preserve"> </w:t>
      </w:r>
      <w:r w:rsidR="00F42E26" w:rsidRPr="0072219C">
        <w:rPr>
          <w:rFonts w:ascii="Trebuchet MS" w:hAnsi="Trebuchet MS" w:cs="Trebuchet MS"/>
          <w:sz w:val="20"/>
          <w:szCs w:val="20"/>
          <w:u w:val="single"/>
          <w:lang w:eastAsia="pl-PL"/>
        </w:rPr>
        <w:t>- cz</w:t>
      </w:r>
      <w:r w:rsidR="00524812">
        <w:rPr>
          <w:rFonts w:ascii="Trebuchet MS" w:hAnsi="Trebuchet MS" w:cs="Trebuchet MS"/>
          <w:sz w:val="20"/>
          <w:szCs w:val="20"/>
          <w:u w:val="single"/>
          <w:lang w:eastAsia="pl-PL"/>
        </w:rPr>
        <w:t>ę</w:t>
      </w:r>
      <w:r w:rsidR="00F42E26" w:rsidRPr="0072219C">
        <w:rPr>
          <w:rFonts w:ascii="Trebuchet MS" w:hAnsi="Trebuchet MS" w:cs="Trebuchet MS"/>
          <w:sz w:val="20"/>
          <w:szCs w:val="20"/>
          <w:u w:val="single"/>
          <w:lang w:eastAsia="pl-PL"/>
        </w:rPr>
        <w:t>ść II</w:t>
      </w:r>
      <w:r w:rsidRPr="0072219C">
        <w:rPr>
          <w:rFonts w:ascii="Trebuchet MS" w:hAnsi="Trebuchet MS" w:cs="Trebuchet MS"/>
          <w:sz w:val="20"/>
          <w:szCs w:val="20"/>
          <w:u w:val="single"/>
          <w:lang w:eastAsia="pl-PL"/>
        </w:rPr>
        <w:t>:</w:t>
      </w:r>
    </w:p>
    <w:p w:rsidR="00000000" w:rsidRDefault="00361C27">
      <w:pPr>
        <w:pStyle w:val="Akapitzlist"/>
        <w:numPr>
          <w:ilvl w:val="0"/>
          <w:numId w:val="22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Koszt jednej godziny nie powinien przekroczyć 20 zł.</w:t>
      </w:r>
      <w:r w:rsidR="00F42E26" w:rsidRPr="0072219C">
        <w:rPr>
          <w:rFonts w:ascii="Trebuchet MS" w:hAnsi="Trebuchet MS"/>
        </w:rPr>
        <w:t xml:space="preserve"> </w:t>
      </w:r>
      <w:r w:rsidR="00F42E26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Powyższe ograniczenie wynika</w:t>
      </w:r>
      <w:r w:rsidR="009C719A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br/>
      </w:r>
      <w:r w:rsidR="00F42E26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z wytycznych Programu „Opieka </w:t>
      </w:r>
      <w:proofErr w:type="spellStart"/>
      <w:r w:rsidR="00F42E26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wytchnieniowa</w:t>
      </w:r>
      <w:proofErr w:type="spellEnd"/>
      <w:r w:rsidR="00F42E26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” - edycja 2019.</w:t>
      </w:r>
      <w:r w:rsidR="009C719A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 </w:t>
      </w:r>
      <w:r w:rsidR="00F42E26" w:rsidRPr="0072219C">
        <w:rPr>
          <w:rFonts w:ascii="Trebuchet MS" w:eastAsia="Times New Roman" w:hAnsi="Trebuchet MS" w:cs="Arial"/>
          <w:b/>
          <w:color w:val="000000"/>
          <w:sz w:val="20"/>
          <w:szCs w:val="20"/>
          <w:lang w:eastAsia="pl-PL"/>
        </w:rPr>
        <w:t xml:space="preserve">W przypadku zaoferowanie ceny za 1 godz. świadczenia usług większej niż 20,00 zł brutto oferta Wykonawcy będzie podlegać </w:t>
      </w:r>
      <w:r w:rsidR="00F42E26" w:rsidRPr="0072219C">
        <w:rPr>
          <w:rFonts w:ascii="Trebuchet MS" w:eastAsia="Times New Roman" w:hAnsi="Trebuchet MS" w:cs="Arial"/>
          <w:b/>
          <w:color w:val="000000"/>
          <w:sz w:val="20"/>
          <w:szCs w:val="20"/>
          <w:u w:val="single"/>
          <w:lang w:eastAsia="pl-PL"/>
        </w:rPr>
        <w:t>odrzuceniu.</w:t>
      </w:r>
    </w:p>
    <w:p w:rsidR="00000000" w:rsidRDefault="00361C27">
      <w:pPr>
        <w:pStyle w:val="Akapitzlist"/>
        <w:numPr>
          <w:ilvl w:val="0"/>
          <w:numId w:val="22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 xml:space="preserve">Preferowana jest gotowość </w:t>
      </w:r>
      <w:r w:rsidR="000C1E46" w:rsidRPr="0072219C">
        <w:rPr>
          <w:rFonts w:ascii="Trebuchet MS" w:hAnsi="Trebuchet MS" w:cs="Trebuchet MS"/>
          <w:color w:val="000000"/>
          <w:sz w:val="20"/>
          <w:szCs w:val="20"/>
        </w:rPr>
        <w:t>Wykonawcy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t xml:space="preserve"> do świadczenia usług przez 7 dni w tygodniu, 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br/>
        <w:t>w tym w dni wolne od pracy oraz dni świąteczne w godzinach rannych, popołudniowych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br/>
        <w:t>i wieczornych.</w:t>
      </w:r>
    </w:p>
    <w:p w:rsidR="00000000" w:rsidRDefault="00361C27">
      <w:pPr>
        <w:pStyle w:val="Akapitzlist"/>
        <w:numPr>
          <w:ilvl w:val="0"/>
          <w:numId w:val="22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>Faktyczny czas przebywania podopiecznego w placówce winien odpowiadać czasowi wskazanemu w decyzji administracyjnej.</w:t>
      </w:r>
    </w:p>
    <w:p w:rsidR="00000000" w:rsidRDefault="00361C27">
      <w:pPr>
        <w:pStyle w:val="Akapitzlist"/>
        <w:numPr>
          <w:ilvl w:val="0"/>
          <w:numId w:val="22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 xml:space="preserve">Placówka zobowiązana będzie do współpracy z </w:t>
      </w:r>
      <w:r w:rsidRPr="0072219C">
        <w:rPr>
          <w:rFonts w:ascii="Trebuchet MS" w:hAnsi="Trebuchet MS" w:cs="Trebuchet MS"/>
          <w:bCs/>
          <w:color w:val="000000"/>
          <w:sz w:val="20"/>
          <w:szCs w:val="20"/>
        </w:rPr>
        <w:t xml:space="preserve">osobami (członkowie rodzin </w:t>
      </w:r>
      <w:r w:rsidRPr="0072219C">
        <w:rPr>
          <w:rFonts w:ascii="Trebuchet MS" w:hAnsi="Trebuchet MS" w:cs="Trebuchet MS"/>
          <w:bCs/>
          <w:color w:val="000000"/>
          <w:sz w:val="20"/>
          <w:szCs w:val="20"/>
        </w:rPr>
        <w:br/>
        <w:t>lub opiekunowie) sprawującymi bezpośrednią opiekę nad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t xml:space="preserve"> podopiecznym, a także 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br/>
        <w:t>w zależności od potrzeb z pracownikiem socjalnym Miejskiego Ośrodka Pomocy Społecznej, lekarzem, pielęgniarką środowiskową, podmiotami leczniczymi i innymi instytucjami w sprawach dotyczących podopiecznego.</w:t>
      </w:r>
    </w:p>
    <w:p w:rsidR="00000000" w:rsidRDefault="00361C27">
      <w:pPr>
        <w:pStyle w:val="Akapitzlist"/>
        <w:numPr>
          <w:ilvl w:val="0"/>
          <w:numId w:val="22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W sytuacji świadczenia usługi w wymiarze powyżej 4 godzin dziennie, placówka przyjmująca dziecko lub osobę niepełnosprawną ma obowiązek zapewnić wyżywienie odpowiednie do potrzeb.</w:t>
      </w:r>
    </w:p>
    <w:p w:rsidR="00000000" w:rsidRDefault="000C1E46">
      <w:pPr>
        <w:pStyle w:val="Akapitzlist"/>
        <w:numPr>
          <w:ilvl w:val="0"/>
          <w:numId w:val="22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Wykonawca</w:t>
      </w:r>
      <w:r w:rsidR="00361C27" w:rsidRPr="0072219C">
        <w:rPr>
          <w:rFonts w:ascii="Trebuchet MS" w:hAnsi="Trebuchet MS" w:cs="Trebuchet MS"/>
          <w:sz w:val="20"/>
          <w:szCs w:val="20"/>
        </w:rPr>
        <w:t xml:space="preserve"> zobowiązany będzie do:</w:t>
      </w:r>
    </w:p>
    <w:p w:rsidR="00000000" w:rsidRDefault="00361C27">
      <w:pPr>
        <w:pStyle w:val="Akapitzlist"/>
        <w:numPr>
          <w:ilvl w:val="0"/>
          <w:numId w:val="23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>ewidencjonowania czasu pobytu osoby niepełnosprawnej w placówce;</w:t>
      </w:r>
    </w:p>
    <w:p w:rsidR="00000000" w:rsidRDefault="00400287">
      <w:pPr>
        <w:pStyle w:val="Akapitzlist"/>
        <w:numPr>
          <w:ilvl w:val="0"/>
          <w:numId w:val="23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złożenie wraz z rachunkiem/fakturą w siedzibie Zamawiającego zestawienia faktycznie wykonanych 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t>usług</w:t>
      </w:r>
      <w:r w:rsidR="00361C27" w:rsidRPr="0072219C">
        <w:rPr>
          <w:rFonts w:ascii="Trebuchet MS" w:hAnsi="Trebuchet MS" w:cs="Trebuchet MS"/>
          <w:color w:val="000000"/>
          <w:sz w:val="20"/>
          <w:szCs w:val="20"/>
        </w:rPr>
        <w:t>;</w:t>
      </w:r>
    </w:p>
    <w:p w:rsidR="00000000" w:rsidRDefault="00361C27">
      <w:pPr>
        <w:pStyle w:val="Akapitzlist"/>
        <w:numPr>
          <w:ilvl w:val="0"/>
          <w:numId w:val="23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 xml:space="preserve">wyznaczenia swego przedstawiciela, jeśli jest to osoba inna niż reprezentująca </w:t>
      </w:r>
      <w:r w:rsidR="000C1E46" w:rsidRPr="0072219C">
        <w:rPr>
          <w:rFonts w:ascii="Trebuchet MS" w:hAnsi="Trebuchet MS" w:cs="Trebuchet MS"/>
          <w:color w:val="000000"/>
          <w:sz w:val="20"/>
          <w:szCs w:val="20"/>
        </w:rPr>
        <w:t>Wykonawcę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t>,</w:t>
      </w:r>
      <w:r w:rsidR="000C1E46" w:rsidRPr="0072219C">
        <w:rPr>
          <w:rFonts w:ascii="Trebuchet MS" w:hAnsi="Trebuchet MS" w:cs="Trebuchet MS"/>
          <w:color w:val="000000"/>
          <w:sz w:val="20"/>
          <w:szCs w:val="20"/>
        </w:rPr>
        <w:t xml:space="preserve"> utrzymującego stały kontakt z Zamawiającym </w:t>
      </w:r>
      <w:r w:rsidRPr="0072219C">
        <w:rPr>
          <w:rFonts w:ascii="Trebuchet MS" w:hAnsi="Trebuchet MS" w:cs="Trebuchet MS"/>
          <w:bCs/>
          <w:color w:val="000000"/>
          <w:sz w:val="20"/>
          <w:szCs w:val="20"/>
        </w:rPr>
        <w:t xml:space="preserve">(kontakt telefoniczny </w:t>
      </w:r>
      <w:r w:rsidRPr="0072219C">
        <w:rPr>
          <w:rFonts w:ascii="Trebuchet MS" w:hAnsi="Trebuchet MS" w:cs="Trebuchet MS"/>
          <w:bCs/>
          <w:color w:val="000000"/>
          <w:sz w:val="20"/>
          <w:szCs w:val="20"/>
        </w:rPr>
        <w:br/>
        <w:t xml:space="preserve">z pracownikiem </w:t>
      </w:r>
      <w:r w:rsidR="000C1E46" w:rsidRPr="0072219C">
        <w:rPr>
          <w:rFonts w:ascii="Trebuchet MS" w:hAnsi="Trebuchet MS" w:cs="Trebuchet MS"/>
          <w:bCs/>
          <w:color w:val="000000"/>
          <w:sz w:val="20"/>
          <w:szCs w:val="20"/>
        </w:rPr>
        <w:t xml:space="preserve">Wykonawcy </w:t>
      </w:r>
      <w:r w:rsidRPr="0072219C">
        <w:rPr>
          <w:rFonts w:ascii="Trebuchet MS" w:hAnsi="Trebuchet MS" w:cs="Trebuchet MS"/>
          <w:bCs/>
          <w:color w:val="000000"/>
          <w:sz w:val="20"/>
          <w:szCs w:val="20"/>
        </w:rPr>
        <w:t xml:space="preserve"> </w:t>
      </w:r>
      <w:r w:rsidR="00146441">
        <w:rPr>
          <w:rFonts w:ascii="Trebuchet MS" w:hAnsi="Trebuchet MS" w:cs="Trebuchet MS"/>
          <w:bCs/>
          <w:color w:val="000000"/>
          <w:sz w:val="20"/>
          <w:szCs w:val="20"/>
        </w:rPr>
        <w:t>5</w:t>
      </w:r>
      <w:r w:rsidRPr="0072219C">
        <w:rPr>
          <w:rFonts w:ascii="Trebuchet MS" w:hAnsi="Trebuchet MS" w:cs="Trebuchet MS"/>
          <w:bCs/>
          <w:color w:val="000000"/>
          <w:sz w:val="20"/>
          <w:szCs w:val="20"/>
        </w:rPr>
        <w:t xml:space="preserve"> dni w tygodniu w wyznaczonych godzinach,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t xml:space="preserve"> wskazania jego numeru telefonu w celu niezwłocznego obejmowania usługami nowych środowisk, przekazywania informacji o istotnych sprawach dotyczących podopiecznych, zmianach wymiaru i zakresu usług)</w:t>
      </w:r>
      <w:r w:rsidR="00680741" w:rsidRPr="0072219C">
        <w:rPr>
          <w:rFonts w:ascii="Trebuchet MS" w:hAnsi="Trebuchet MS" w:cs="Trebuchet MS"/>
          <w:color w:val="000000"/>
          <w:sz w:val="20"/>
          <w:szCs w:val="20"/>
        </w:rPr>
        <w:t>;</w:t>
      </w:r>
    </w:p>
    <w:p w:rsidR="00000000" w:rsidRDefault="00A52D1F">
      <w:pPr>
        <w:pStyle w:val="Akapitzlist"/>
        <w:numPr>
          <w:ilvl w:val="0"/>
          <w:numId w:val="23"/>
        </w:numPr>
        <w:tabs>
          <w:tab w:val="left" w:pos="363"/>
        </w:tabs>
        <w:spacing w:after="0" w:line="300" w:lineRule="exact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lastRenderedPageBreak/>
        <w:t xml:space="preserve">Świadczenie usługi </w:t>
      </w:r>
      <w:r w:rsidRPr="0072219C">
        <w:rPr>
          <w:rFonts w:ascii="Trebuchet MS" w:hAnsi="Trebuchet MS" w:cs="Trebuchet MS"/>
          <w:sz w:val="20"/>
          <w:szCs w:val="20"/>
        </w:rPr>
        <w:t xml:space="preserve">opieki </w:t>
      </w:r>
      <w:proofErr w:type="spellStart"/>
      <w:r w:rsidRPr="0072219C">
        <w:rPr>
          <w:rFonts w:ascii="Trebuchet MS" w:hAnsi="Trebuchet MS" w:cs="Trebuchet MS"/>
          <w:sz w:val="20"/>
          <w:szCs w:val="20"/>
        </w:rPr>
        <w:t>wytchnieniowej</w:t>
      </w:r>
      <w:proofErr w:type="spellEnd"/>
      <w:r w:rsidRPr="0072219C">
        <w:rPr>
          <w:rFonts w:ascii="Trebuchet MS" w:hAnsi="Trebuchet MS" w:cs="Trebuchet MS"/>
          <w:sz w:val="20"/>
          <w:szCs w:val="20"/>
        </w:rPr>
        <w:t xml:space="preserve"> musi być realizowane w ośrodku wsparcia lub domu pomocy społecznej na terenie miasta Ruda Śląska lub miast graniczących.</w:t>
      </w:r>
    </w:p>
    <w:p w:rsidR="00F42E26" w:rsidRPr="0072219C" w:rsidRDefault="00F42E26" w:rsidP="0072219C">
      <w:pPr>
        <w:pStyle w:val="Akapitzlist"/>
        <w:tabs>
          <w:tab w:val="left" w:pos="363"/>
        </w:tabs>
        <w:spacing w:after="0" w:line="300" w:lineRule="exact"/>
        <w:ind w:left="1361"/>
        <w:contextualSpacing w:val="0"/>
        <w:rPr>
          <w:rFonts w:ascii="Trebuchet MS" w:hAnsi="Trebuchet MS"/>
        </w:rPr>
      </w:pPr>
    </w:p>
    <w:p w:rsidR="00EB47E8" w:rsidRPr="0072219C" w:rsidRDefault="00361C27" w:rsidP="0072219C">
      <w:pPr>
        <w:pStyle w:val="Akapitzlist"/>
        <w:spacing w:after="0" w:line="300" w:lineRule="exact"/>
        <w:ind w:left="0"/>
        <w:contextualSpacing w:val="0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Zadanie powinno być realizowane z najwyższą starannością, zgodnie z obowiązującymi </w:t>
      </w:r>
      <w:r w:rsidRPr="0072219C">
        <w:rPr>
          <w:rFonts w:ascii="Trebuchet MS" w:hAnsi="Trebuchet MS" w:cs="Trebuchet MS"/>
          <w:b/>
          <w:bCs/>
          <w:sz w:val="20"/>
          <w:szCs w:val="20"/>
        </w:rPr>
        <w:t>przepisami prawa i standardami, w szczególności zgodnie z ustawą</w:t>
      </w:r>
      <w:r w:rsidR="00680741" w:rsidRPr="0072219C">
        <w:rPr>
          <w:rFonts w:ascii="Trebuchet MS" w:hAnsi="Trebuchet MS" w:cs="Trebuchet MS"/>
          <w:b/>
          <w:bCs/>
          <w:sz w:val="20"/>
          <w:szCs w:val="20"/>
        </w:rPr>
        <w:t xml:space="preserve"> z 12 marca 2004r.</w:t>
      </w:r>
      <w:r w:rsidRPr="0072219C">
        <w:rPr>
          <w:rFonts w:ascii="Trebuchet MS" w:hAnsi="Trebuchet MS" w:cs="Trebuchet MS"/>
          <w:b/>
          <w:bCs/>
          <w:sz w:val="20"/>
          <w:szCs w:val="20"/>
        </w:rPr>
        <w:t xml:space="preserve"> </w:t>
      </w:r>
      <w:r w:rsidRPr="0072219C">
        <w:rPr>
          <w:rFonts w:ascii="Trebuchet MS" w:hAnsi="Trebuchet MS" w:cs="Trebuchet MS"/>
          <w:b/>
          <w:sz w:val="20"/>
          <w:szCs w:val="20"/>
        </w:rPr>
        <w:t>o pomocy społecznej</w:t>
      </w:r>
      <w:r w:rsidR="00F42E26" w:rsidRPr="0072219C">
        <w:rPr>
          <w:rFonts w:ascii="Trebuchet MS" w:hAnsi="Trebuchet MS" w:cs="Trebuchet MS"/>
          <w:b/>
          <w:sz w:val="20"/>
          <w:szCs w:val="20"/>
        </w:rPr>
        <w:t xml:space="preserve"> </w:t>
      </w:r>
      <w:r w:rsidRPr="0072219C">
        <w:rPr>
          <w:rFonts w:ascii="Trebuchet MS" w:hAnsi="Trebuchet MS" w:cs="Trebuchet MS"/>
          <w:b/>
          <w:color w:val="000000"/>
          <w:sz w:val="20"/>
          <w:szCs w:val="20"/>
        </w:rPr>
        <w:t xml:space="preserve">oraz </w:t>
      </w:r>
      <w:r w:rsidRPr="0072219C">
        <w:rPr>
          <w:rFonts w:ascii="Trebuchet MS" w:hAnsi="Trebuchet MS" w:cs="Trebuchet MS"/>
          <w:b/>
          <w:sz w:val="20"/>
          <w:szCs w:val="20"/>
        </w:rPr>
        <w:t>Programem Ministra Rodziny, Pracy i Polityki Spo</w:t>
      </w:r>
      <w:r w:rsidR="00400287" w:rsidRPr="0072219C">
        <w:rPr>
          <w:rFonts w:ascii="Trebuchet MS" w:hAnsi="Trebuchet MS" w:cs="Trebuchet MS"/>
          <w:b/>
          <w:sz w:val="20"/>
          <w:szCs w:val="20"/>
        </w:rPr>
        <w:t xml:space="preserve">łecznej „Opieka </w:t>
      </w:r>
      <w:proofErr w:type="spellStart"/>
      <w:r w:rsidR="00400287" w:rsidRPr="0072219C">
        <w:rPr>
          <w:rFonts w:ascii="Trebuchet MS" w:hAnsi="Trebuchet MS" w:cs="Trebuchet MS"/>
          <w:b/>
          <w:sz w:val="20"/>
          <w:szCs w:val="20"/>
        </w:rPr>
        <w:t>wytchnieniowa</w:t>
      </w:r>
      <w:proofErr w:type="spellEnd"/>
      <w:r w:rsidR="00400287" w:rsidRPr="0072219C">
        <w:rPr>
          <w:rFonts w:ascii="Trebuchet MS" w:hAnsi="Trebuchet MS" w:cs="Trebuchet MS"/>
          <w:b/>
          <w:sz w:val="20"/>
          <w:szCs w:val="20"/>
        </w:rPr>
        <w:t xml:space="preserve">” </w:t>
      </w:r>
      <w:r w:rsidRPr="0072219C">
        <w:rPr>
          <w:rFonts w:ascii="Trebuchet MS" w:hAnsi="Trebuchet MS" w:cs="Trebuchet MS"/>
          <w:b/>
          <w:sz w:val="20"/>
          <w:szCs w:val="20"/>
        </w:rPr>
        <w:t>- edycja 2019.</w:t>
      </w:r>
      <w:r w:rsidRPr="0072219C"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 Zleceniobiorca odpowiada także za poszanowanie reżimu prawnego ochrony danych osobowych co do wszelkich danych pozyskanych i utrwalonych</w:t>
      </w:r>
      <w:r w:rsidR="00524812">
        <w:rPr>
          <w:rFonts w:ascii="Trebuchet MS" w:hAnsi="Trebuchet MS" w:cs="Trebuchet MS"/>
          <w:b/>
          <w:bCs/>
          <w:color w:val="000000"/>
          <w:sz w:val="20"/>
          <w:szCs w:val="20"/>
        </w:rPr>
        <w:br/>
      </w:r>
      <w:r w:rsidRPr="0072219C"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w jakiejkolwiek formie </w:t>
      </w:r>
      <w:r w:rsidR="00680741" w:rsidRPr="0072219C"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 </w:t>
      </w:r>
      <w:r w:rsidRPr="0072219C">
        <w:rPr>
          <w:rFonts w:ascii="Trebuchet MS" w:hAnsi="Trebuchet MS" w:cs="Trebuchet MS"/>
          <w:b/>
          <w:bCs/>
          <w:color w:val="000000"/>
          <w:sz w:val="20"/>
          <w:szCs w:val="20"/>
        </w:rPr>
        <w:t>w związku z wykonywaniem umowy. Zleceniobiorca zobowiązuje się nadto zwolnić Zleceniodawcę z obowiązku świadczenia na rzecz osoby trzeciej w przypadku, gdyby osoba trzecia wystąpiła wobec Zleceniodawcy z roszczeniem, dla którego podstawę stanowi jakiekolwiek zdarzenie pozostające w związku z u</w:t>
      </w:r>
      <w:r w:rsidR="00A67497" w:rsidRPr="0072219C"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mową, w szczególności sposobem </w:t>
      </w:r>
      <w:r w:rsidRPr="0072219C">
        <w:rPr>
          <w:rFonts w:ascii="Trebuchet MS" w:hAnsi="Trebuchet MS" w:cs="Trebuchet MS"/>
          <w:b/>
          <w:bCs/>
          <w:color w:val="000000"/>
          <w:sz w:val="20"/>
          <w:szCs w:val="20"/>
        </w:rPr>
        <w:t>jej wykonywania przez Zleceniobiorcę lub jego kadrę oraz odpowiedzialny jest za to, że osoby trzecie nie będą żądały od Zleceniodawcy jakiegokolwiek świadczenia.</w:t>
      </w:r>
    </w:p>
    <w:p w:rsidR="000A5F1B" w:rsidRPr="0072219C" w:rsidRDefault="000A5F1B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68074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INFORMACJA W SPRAWIE ZWROTU KOSZTÓW W POSTĘPOWANIU</w:t>
      </w:r>
    </w:p>
    <w:p w:rsidR="00680741" w:rsidRPr="0072219C" w:rsidRDefault="00680741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933C6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1.</w:t>
      </w:r>
      <w:r w:rsidR="00E75F4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Wykonawca ponosi wszelkie koszty związane z udziałem w postępowaniu.</w:t>
      </w:r>
    </w:p>
    <w:p w:rsidR="000A5F1B" w:rsidRPr="0072219C" w:rsidRDefault="00933C6B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2.W przypadku unieważnienia postępowania, Zamawiający nie przewiduje zwrotu Wykonawcom kosztów udziału w postępowaniu</w:t>
      </w:r>
      <w:r w:rsidR="00680741" w:rsidRPr="0072219C">
        <w:rPr>
          <w:rFonts w:ascii="Trebuchet MS" w:hAnsi="Trebuchet MS"/>
          <w:sz w:val="20"/>
          <w:szCs w:val="20"/>
        </w:rPr>
        <w:t>.</w:t>
      </w:r>
    </w:p>
    <w:p w:rsidR="008F62AD" w:rsidRPr="0072219C" w:rsidRDefault="008F62AD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8A6F85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="0068074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TERMIN WYKONANIA ZAMÓWIENIA</w:t>
      </w:r>
    </w:p>
    <w:p w:rsidR="00680741" w:rsidRPr="0072219C" w:rsidRDefault="00680741" w:rsidP="0072219C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90E51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Zamówienie należy zrealizować w terminie</w:t>
      </w:r>
      <w:r w:rsidR="000026B7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od </w:t>
      </w:r>
      <w:r w:rsidR="008F62A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dnia podpisania umowy do</w:t>
      </w:r>
      <w:r w:rsidR="0068342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0026B7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dnia</w:t>
      </w:r>
      <w:r w:rsidR="008F62A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5B5DC0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3</w:t>
      </w:r>
      <w:r w:rsidR="0050772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="005B5DC0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50772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12</w:t>
      </w:r>
      <w:r w:rsidR="000026B7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.201</w:t>
      </w:r>
      <w:r w:rsidR="008F62A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9 r.</w:t>
      </w:r>
      <w:r w:rsidR="0068074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p w:rsidR="000A5F1B" w:rsidRPr="0072219C" w:rsidRDefault="000A5F1B" w:rsidP="0072219C">
      <w:pPr>
        <w:spacing w:after="0" w:line="300" w:lineRule="exact"/>
        <w:ind w:left="357" w:hanging="357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8342D" w:rsidRPr="0072219C" w:rsidRDefault="00BE337B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8A6F85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</w:t>
      </w:r>
      <w:r w:rsidR="00680741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II.</w:t>
      </w:r>
      <w:r w:rsidRPr="0072219C">
        <w:rPr>
          <w:rFonts w:ascii="Trebuchet MS" w:hAnsi="Trebuchet MS"/>
          <w:b/>
          <w:sz w:val="20"/>
          <w:szCs w:val="20"/>
        </w:rPr>
        <w:t xml:space="preserve"> OPIS SPOSOBU UDZIELANIA WYJAŚNIEŃ DO TREŚCI </w:t>
      </w:r>
      <w:r w:rsidR="008C28FB">
        <w:rPr>
          <w:rFonts w:ascii="Trebuchet MS" w:hAnsi="Trebuchet MS"/>
          <w:b/>
          <w:sz w:val="20"/>
          <w:szCs w:val="20"/>
        </w:rPr>
        <w:t>OGŁOSZ</w:t>
      </w:r>
      <w:r w:rsidRPr="0072219C">
        <w:rPr>
          <w:rFonts w:ascii="Trebuchet MS" w:hAnsi="Trebuchet MS"/>
          <w:b/>
          <w:sz w:val="20"/>
          <w:szCs w:val="20"/>
        </w:rPr>
        <w:t xml:space="preserve">ENIA ORAZ </w:t>
      </w:r>
      <w:r w:rsidR="008A6F85" w:rsidRPr="0072219C">
        <w:rPr>
          <w:rFonts w:ascii="Trebuchet MS" w:hAnsi="Trebuchet MS"/>
          <w:b/>
          <w:sz w:val="20"/>
          <w:szCs w:val="20"/>
        </w:rPr>
        <w:t xml:space="preserve">  </w:t>
      </w:r>
      <w:r w:rsidR="008A6F85" w:rsidRPr="0072219C">
        <w:rPr>
          <w:rFonts w:ascii="Trebuchet MS" w:hAnsi="Trebuchet MS"/>
          <w:b/>
          <w:sz w:val="20"/>
          <w:szCs w:val="20"/>
        </w:rPr>
        <w:br/>
        <w:t xml:space="preserve">                    </w:t>
      </w:r>
      <w:r w:rsidR="00680741" w:rsidRPr="0072219C">
        <w:rPr>
          <w:rFonts w:ascii="Trebuchet MS" w:hAnsi="Trebuchet MS"/>
          <w:b/>
          <w:sz w:val="20"/>
          <w:szCs w:val="20"/>
        </w:rPr>
        <w:t xml:space="preserve">   </w:t>
      </w:r>
      <w:r w:rsidRPr="0072219C">
        <w:rPr>
          <w:rFonts w:ascii="Trebuchet MS" w:hAnsi="Trebuchet MS"/>
          <w:b/>
          <w:sz w:val="20"/>
          <w:szCs w:val="20"/>
        </w:rPr>
        <w:t>SPOSÓB POROZUMIEWANIA SIĘ ZAMAWIAJĄCEGO Z WYKONAWCAMI</w:t>
      </w:r>
    </w:p>
    <w:p w:rsidR="00680741" w:rsidRPr="0072219C" w:rsidRDefault="00680741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</w:p>
    <w:p w:rsidR="00000000" w:rsidRDefault="00BE337B">
      <w:pPr>
        <w:pStyle w:val="Bezodstpw"/>
        <w:numPr>
          <w:ilvl w:val="0"/>
          <w:numId w:val="24"/>
        </w:numPr>
        <w:spacing w:line="300" w:lineRule="exact"/>
        <w:ind w:left="284" w:hanging="284"/>
        <w:jc w:val="both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Wykonawca może zwracać się do Zamawiającego o wyjaśnienie treści </w:t>
      </w:r>
      <w:r w:rsidR="008C28FB">
        <w:rPr>
          <w:rFonts w:ascii="Trebuchet MS" w:hAnsi="Trebuchet MS"/>
          <w:sz w:val="20"/>
          <w:szCs w:val="20"/>
        </w:rPr>
        <w:t>O</w:t>
      </w:r>
      <w:r w:rsidRPr="0072219C">
        <w:rPr>
          <w:rFonts w:ascii="Trebuchet MS" w:hAnsi="Trebuchet MS"/>
          <w:sz w:val="20"/>
          <w:szCs w:val="20"/>
        </w:rPr>
        <w:t>głoszenia kierując swoje zapytania pisemnie, w tym przy pomocy poczty elektronicznej. Zamawiający udzieli wyjaśnień niezwłocznie, nie później jednak niż na 2 dni przed upływem terminu składania ofert, pod warunkiem, że wniosek o wyjaśnienie wpłynął do Zamawiającego nie później, niż do końca dnia</w:t>
      </w:r>
      <w:r w:rsidR="00524812">
        <w:rPr>
          <w:rFonts w:ascii="Trebuchet MS" w:hAnsi="Trebuchet MS"/>
          <w:sz w:val="20"/>
          <w:szCs w:val="20"/>
        </w:rPr>
        <w:br/>
      </w:r>
      <w:r w:rsidRPr="0072219C">
        <w:rPr>
          <w:rFonts w:ascii="Trebuchet MS" w:hAnsi="Trebuchet MS"/>
          <w:sz w:val="20"/>
          <w:szCs w:val="20"/>
        </w:rPr>
        <w:t>w którym upływa połowa wyznaczonego terminu składania ofert. Zamawiający pomimo upływu terminu, o którym mowa powyżej może udzielić wyjaśnień. Przedłużenie terminu składania ofert nie wpływa na bieg terminu składania wniosku, o którym mowa w zdaniu pierwszym.</w:t>
      </w:r>
    </w:p>
    <w:p w:rsidR="00000000" w:rsidRDefault="00BE337B">
      <w:pPr>
        <w:pStyle w:val="Bezodstpw"/>
        <w:numPr>
          <w:ilvl w:val="0"/>
          <w:numId w:val="24"/>
        </w:numPr>
        <w:spacing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Treść wyjaśnienia, bez wskazania źródła zapytania, zostanie zamieszczona na stronie internetowej BIP, na której upubliczniono niniejsze </w:t>
      </w:r>
      <w:r w:rsidR="008C28FB">
        <w:rPr>
          <w:rFonts w:ascii="Trebuchet MS" w:hAnsi="Trebuchet MS"/>
          <w:sz w:val="20"/>
          <w:szCs w:val="20"/>
        </w:rPr>
        <w:t>Ogłosz</w:t>
      </w:r>
      <w:r w:rsidRPr="0072219C">
        <w:rPr>
          <w:rFonts w:ascii="Trebuchet MS" w:hAnsi="Trebuchet MS"/>
          <w:sz w:val="20"/>
          <w:szCs w:val="20"/>
        </w:rPr>
        <w:t>enie</w:t>
      </w:r>
      <w:r w:rsidR="00680741" w:rsidRPr="0072219C">
        <w:rPr>
          <w:rFonts w:ascii="Trebuchet MS" w:hAnsi="Trebuchet MS"/>
          <w:sz w:val="20"/>
          <w:szCs w:val="20"/>
        </w:rPr>
        <w:t>.</w:t>
      </w:r>
    </w:p>
    <w:p w:rsidR="00000000" w:rsidRDefault="00BE337B">
      <w:pPr>
        <w:pStyle w:val="Bezodstpw"/>
        <w:numPr>
          <w:ilvl w:val="0"/>
          <w:numId w:val="24"/>
        </w:numPr>
        <w:spacing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Oświadczenia, wnioski, pytania, zawiadomienia oraz informacje Zamawiający i Wykonawcy przekazują w formie pisemnej w tym pocztą elektroniczną</w:t>
      </w:r>
      <w:r w:rsidR="00680741" w:rsidRPr="0072219C">
        <w:rPr>
          <w:rFonts w:ascii="Trebuchet MS" w:hAnsi="Trebuchet MS"/>
          <w:sz w:val="20"/>
          <w:szCs w:val="20"/>
        </w:rPr>
        <w:t>.</w:t>
      </w:r>
    </w:p>
    <w:p w:rsidR="00000000" w:rsidRDefault="00BE337B">
      <w:pPr>
        <w:pStyle w:val="Bezodstpw"/>
        <w:numPr>
          <w:ilvl w:val="0"/>
          <w:numId w:val="24"/>
        </w:numPr>
        <w:spacing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Pytania należy kierować:</w:t>
      </w:r>
    </w:p>
    <w:p w:rsidR="00000000" w:rsidRDefault="00BE337B">
      <w:pPr>
        <w:pStyle w:val="Bezodstpw"/>
        <w:numPr>
          <w:ilvl w:val="2"/>
          <w:numId w:val="25"/>
        </w:numPr>
        <w:spacing w:line="300" w:lineRule="exact"/>
        <w:ind w:left="567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w formie pisemnej na adres Zamawiającego,</w:t>
      </w:r>
    </w:p>
    <w:p w:rsidR="00000000" w:rsidRDefault="00BE337B">
      <w:pPr>
        <w:pStyle w:val="Bezodstpw"/>
        <w:numPr>
          <w:ilvl w:val="2"/>
          <w:numId w:val="25"/>
        </w:numPr>
        <w:spacing w:line="300" w:lineRule="exact"/>
        <w:ind w:left="567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pocztą elektroniczną na adres</w:t>
      </w:r>
      <w:r w:rsidRPr="0072219C">
        <w:rPr>
          <w:rFonts w:ascii="Trebuchet MS" w:hAnsi="Trebuchet MS" w:cs="Arial"/>
          <w:b/>
          <w:lang w:val="de-DE"/>
        </w:rPr>
        <w:t xml:space="preserve"> </w:t>
      </w:r>
      <w:r w:rsidRPr="0072219C">
        <w:rPr>
          <w:rFonts w:ascii="Trebuchet MS" w:hAnsi="Trebuchet MS" w:cs="Arial"/>
          <w:sz w:val="20"/>
          <w:szCs w:val="20"/>
          <w:lang w:val="de-DE"/>
        </w:rPr>
        <w:t>e-</w:t>
      </w:r>
      <w:proofErr w:type="spellStart"/>
      <w:r w:rsidRPr="0072219C">
        <w:rPr>
          <w:rFonts w:ascii="Trebuchet MS" w:hAnsi="Trebuchet MS" w:cs="Arial"/>
          <w:sz w:val="20"/>
          <w:szCs w:val="20"/>
          <w:lang w:val="de-DE"/>
        </w:rPr>
        <w:t>mail</w:t>
      </w:r>
      <w:proofErr w:type="spellEnd"/>
      <w:r w:rsidRPr="0072219C">
        <w:rPr>
          <w:rFonts w:ascii="Trebuchet MS" w:hAnsi="Trebuchet MS" w:cs="Arial"/>
          <w:sz w:val="20"/>
          <w:szCs w:val="20"/>
          <w:lang w:val="de-DE"/>
        </w:rPr>
        <w:t xml:space="preserve">: </w:t>
      </w:r>
      <w:hyperlink r:id="rId12" w:history="1">
        <w:r w:rsidR="00680741" w:rsidRPr="0072219C">
          <w:rPr>
            <w:rStyle w:val="Hipercze"/>
            <w:rFonts w:ascii="Trebuchet MS" w:hAnsi="Trebuchet MS" w:cs="Arial"/>
            <w:sz w:val="20"/>
            <w:szCs w:val="20"/>
            <w:lang w:val="de-DE"/>
          </w:rPr>
          <w:t>sekretariat@mops.rsl.pl</w:t>
        </w:r>
      </w:hyperlink>
      <w:r w:rsidR="00680741" w:rsidRPr="0072219C">
        <w:rPr>
          <w:rFonts w:ascii="Trebuchet MS" w:hAnsi="Trebuchet MS" w:cs="Arial"/>
          <w:sz w:val="20"/>
          <w:szCs w:val="20"/>
          <w:lang w:val="de-DE"/>
        </w:rPr>
        <w:t>.</w:t>
      </w:r>
    </w:p>
    <w:p w:rsidR="00000000" w:rsidRDefault="008D15B6">
      <w:pPr>
        <w:pStyle w:val="Bezodstpw"/>
        <w:numPr>
          <w:ilvl w:val="0"/>
          <w:numId w:val="26"/>
        </w:numPr>
        <w:spacing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O</w:t>
      </w:r>
      <w:r w:rsidR="00BE337B" w:rsidRPr="0072219C">
        <w:rPr>
          <w:rFonts w:ascii="Trebuchet MS" w:hAnsi="Trebuchet MS"/>
          <w:sz w:val="20"/>
          <w:szCs w:val="20"/>
        </w:rPr>
        <w:t>soba do kontaktów z Wykonawcami:</w:t>
      </w:r>
      <w:r w:rsidR="00C0464B" w:rsidRPr="0072219C">
        <w:rPr>
          <w:rFonts w:ascii="Trebuchet MS" w:hAnsi="Trebuchet MS"/>
          <w:sz w:val="20"/>
          <w:szCs w:val="20"/>
        </w:rPr>
        <w:t xml:space="preserve"> Przemysław Jucha, </w:t>
      </w:r>
      <w:r w:rsidR="00CB0EE1" w:rsidRPr="0072219C">
        <w:rPr>
          <w:rFonts w:ascii="Trebuchet MS" w:hAnsi="Trebuchet MS"/>
          <w:sz w:val="20"/>
          <w:szCs w:val="20"/>
        </w:rPr>
        <w:t xml:space="preserve">Beata </w:t>
      </w:r>
      <w:proofErr w:type="spellStart"/>
      <w:r w:rsidR="00CB0EE1" w:rsidRPr="0072219C">
        <w:rPr>
          <w:rFonts w:ascii="Trebuchet MS" w:hAnsi="Trebuchet MS"/>
          <w:sz w:val="20"/>
          <w:szCs w:val="20"/>
        </w:rPr>
        <w:t>Dańko</w:t>
      </w:r>
      <w:proofErr w:type="spellEnd"/>
      <w:r w:rsidR="0004601C" w:rsidRPr="0072219C">
        <w:rPr>
          <w:rFonts w:ascii="Trebuchet MS" w:hAnsi="Trebuchet MS"/>
          <w:sz w:val="20"/>
          <w:szCs w:val="20"/>
        </w:rPr>
        <w:t>.</w:t>
      </w:r>
    </w:p>
    <w:p w:rsidR="0068342D" w:rsidRPr="0072219C" w:rsidRDefault="0068342D" w:rsidP="0072219C">
      <w:pPr>
        <w:pStyle w:val="Bezodstpw"/>
        <w:spacing w:line="30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E337B" w:rsidRPr="0072219C" w:rsidRDefault="00BE337B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lastRenderedPageBreak/>
        <w:t xml:space="preserve">ROZDZIAŁ </w:t>
      </w:r>
      <w:r w:rsidR="00BC4BDD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VI</w:t>
      </w:r>
      <w:r w:rsidR="0004601C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II.</w:t>
      </w:r>
      <w:r w:rsidRPr="0072219C">
        <w:rPr>
          <w:rFonts w:ascii="Trebuchet MS" w:hAnsi="Trebuchet MS"/>
          <w:b/>
          <w:sz w:val="20"/>
          <w:szCs w:val="20"/>
        </w:rPr>
        <w:t xml:space="preserve"> </w:t>
      </w:r>
      <w:r w:rsidR="00BC4BDD" w:rsidRPr="0072219C">
        <w:rPr>
          <w:rFonts w:ascii="Trebuchet MS" w:hAnsi="Trebuchet MS"/>
          <w:b/>
          <w:sz w:val="20"/>
          <w:szCs w:val="20"/>
        </w:rPr>
        <w:t xml:space="preserve">ZMIANA TREŚCI </w:t>
      </w:r>
      <w:r w:rsidR="008C28FB">
        <w:rPr>
          <w:rFonts w:ascii="Trebuchet MS" w:hAnsi="Trebuchet MS"/>
          <w:b/>
          <w:sz w:val="20"/>
          <w:szCs w:val="20"/>
        </w:rPr>
        <w:t>OGŁOSZ</w:t>
      </w:r>
      <w:r w:rsidR="00BC4BDD" w:rsidRPr="0072219C">
        <w:rPr>
          <w:rFonts w:ascii="Trebuchet MS" w:hAnsi="Trebuchet MS"/>
          <w:b/>
          <w:sz w:val="20"/>
          <w:szCs w:val="20"/>
        </w:rPr>
        <w:t>ENIA</w:t>
      </w:r>
    </w:p>
    <w:p w:rsidR="0004601C" w:rsidRPr="0072219C" w:rsidRDefault="0004601C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</w:p>
    <w:p w:rsidR="00000000" w:rsidRDefault="00BE337B">
      <w:pPr>
        <w:pStyle w:val="Bezodstpw"/>
        <w:numPr>
          <w:ilvl w:val="0"/>
          <w:numId w:val="27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Zamawiający może przed wyznaczonym terminem składania ofert zmienić treść niniejszego </w:t>
      </w:r>
      <w:r w:rsidR="008C28FB">
        <w:rPr>
          <w:rFonts w:ascii="Trebuchet MS" w:hAnsi="Trebuchet MS"/>
          <w:sz w:val="20"/>
          <w:szCs w:val="20"/>
        </w:rPr>
        <w:t>Ogłosz</w:t>
      </w:r>
      <w:r w:rsidRPr="0072219C">
        <w:rPr>
          <w:rFonts w:ascii="Trebuchet MS" w:hAnsi="Trebuchet MS"/>
          <w:sz w:val="20"/>
          <w:szCs w:val="20"/>
        </w:rPr>
        <w:t xml:space="preserve">enia. Dokonaną zmianę Zamawiający zamieści na stronie internetowej BIP, na której upubliczniono </w:t>
      </w:r>
      <w:r w:rsidR="008C28FB">
        <w:rPr>
          <w:rFonts w:ascii="Trebuchet MS" w:hAnsi="Trebuchet MS"/>
          <w:sz w:val="20"/>
          <w:szCs w:val="20"/>
        </w:rPr>
        <w:t>Ogłosz</w:t>
      </w:r>
      <w:r w:rsidRPr="0072219C">
        <w:rPr>
          <w:rFonts w:ascii="Trebuchet MS" w:hAnsi="Trebuchet MS"/>
          <w:sz w:val="20"/>
          <w:szCs w:val="20"/>
        </w:rPr>
        <w:t>enie.</w:t>
      </w:r>
    </w:p>
    <w:p w:rsidR="00000000" w:rsidRDefault="00BE337B">
      <w:pPr>
        <w:pStyle w:val="Bezodstpw"/>
        <w:numPr>
          <w:ilvl w:val="0"/>
          <w:numId w:val="27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W związku ze zmianą treści </w:t>
      </w:r>
      <w:r w:rsidR="008C28FB">
        <w:rPr>
          <w:rFonts w:ascii="Trebuchet MS" w:hAnsi="Trebuchet MS"/>
          <w:sz w:val="20"/>
          <w:szCs w:val="20"/>
        </w:rPr>
        <w:t>Ogłosz</w:t>
      </w:r>
      <w:r w:rsidRPr="0072219C">
        <w:rPr>
          <w:rFonts w:ascii="Trebuchet MS" w:hAnsi="Trebuchet MS"/>
          <w:sz w:val="20"/>
          <w:szCs w:val="20"/>
        </w:rPr>
        <w:t>enia Zamawiający m</w:t>
      </w:r>
      <w:r w:rsidR="00BC4BDD" w:rsidRPr="0072219C">
        <w:rPr>
          <w:rFonts w:ascii="Trebuchet MS" w:hAnsi="Trebuchet MS"/>
          <w:sz w:val="20"/>
          <w:szCs w:val="20"/>
        </w:rPr>
        <w:t>oże przedłużyć termin składania</w:t>
      </w:r>
      <w:r w:rsidR="0004601C" w:rsidRPr="0072219C">
        <w:rPr>
          <w:rFonts w:ascii="Trebuchet MS" w:hAnsi="Trebuchet MS"/>
          <w:sz w:val="20"/>
          <w:szCs w:val="20"/>
        </w:rPr>
        <w:br/>
      </w:r>
      <w:r w:rsidRPr="0072219C">
        <w:rPr>
          <w:rFonts w:ascii="Trebuchet MS" w:hAnsi="Trebuchet MS"/>
          <w:sz w:val="20"/>
          <w:szCs w:val="20"/>
        </w:rPr>
        <w:t xml:space="preserve">i otwarcia ofert o czas niezbędny na wprowadzenie przez Wykonawcę zmian w ofercie. </w:t>
      </w:r>
    </w:p>
    <w:p w:rsidR="00000000" w:rsidRDefault="00BE337B">
      <w:pPr>
        <w:pStyle w:val="Bezodstpw"/>
        <w:numPr>
          <w:ilvl w:val="0"/>
          <w:numId w:val="27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Zmiany treści </w:t>
      </w:r>
      <w:r w:rsidR="008C28FB">
        <w:rPr>
          <w:rFonts w:ascii="Trebuchet MS" w:hAnsi="Trebuchet MS"/>
          <w:sz w:val="20"/>
          <w:szCs w:val="20"/>
        </w:rPr>
        <w:t>Ogłosz</w:t>
      </w:r>
      <w:r w:rsidRPr="0072219C">
        <w:rPr>
          <w:rFonts w:ascii="Trebuchet MS" w:hAnsi="Trebuchet MS"/>
          <w:sz w:val="20"/>
          <w:szCs w:val="20"/>
        </w:rPr>
        <w:t xml:space="preserve">enia oraz udzielone przez Zamawiającego wyjaśnienia, o których mowa </w:t>
      </w:r>
      <w:r w:rsidRPr="0072219C">
        <w:rPr>
          <w:rFonts w:ascii="Trebuchet MS" w:hAnsi="Trebuchet MS"/>
          <w:sz w:val="20"/>
          <w:szCs w:val="20"/>
        </w:rPr>
        <w:br/>
        <w:t xml:space="preserve">w </w:t>
      </w:r>
      <w:r w:rsidR="00BC4BDD" w:rsidRPr="0072219C">
        <w:rPr>
          <w:rFonts w:ascii="Trebuchet MS" w:hAnsi="Trebuchet MS"/>
          <w:sz w:val="20"/>
          <w:szCs w:val="20"/>
        </w:rPr>
        <w:t>rozdziale V</w:t>
      </w:r>
      <w:r w:rsidR="0004601C" w:rsidRPr="0072219C">
        <w:rPr>
          <w:rFonts w:ascii="Trebuchet MS" w:hAnsi="Trebuchet MS"/>
          <w:sz w:val="20"/>
          <w:szCs w:val="20"/>
        </w:rPr>
        <w:t>II</w:t>
      </w:r>
      <w:r w:rsidR="00BC4BDD" w:rsidRPr="0072219C">
        <w:rPr>
          <w:rFonts w:ascii="Trebuchet MS" w:hAnsi="Trebuchet MS"/>
          <w:sz w:val="20"/>
          <w:szCs w:val="20"/>
        </w:rPr>
        <w:t xml:space="preserve"> </w:t>
      </w:r>
      <w:r w:rsidR="0004601C" w:rsidRPr="0072219C">
        <w:rPr>
          <w:rFonts w:ascii="Trebuchet MS" w:hAnsi="Trebuchet MS"/>
          <w:sz w:val="20"/>
          <w:szCs w:val="20"/>
        </w:rPr>
        <w:t>ust.</w:t>
      </w:r>
      <w:r w:rsidR="00BC4BDD" w:rsidRPr="0072219C">
        <w:rPr>
          <w:rFonts w:ascii="Trebuchet MS" w:hAnsi="Trebuchet MS"/>
          <w:sz w:val="20"/>
          <w:szCs w:val="20"/>
        </w:rPr>
        <w:t xml:space="preserve"> 1</w:t>
      </w:r>
      <w:r w:rsidRPr="0072219C">
        <w:rPr>
          <w:rFonts w:ascii="Trebuchet MS" w:hAnsi="Trebuchet MS"/>
          <w:sz w:val="20"/>
          <w:szCs w:val="20"/>
        </w:rPr>
        <w:t xml:space="preserve"> są wiążące dla Wykonawców.</w:t>
      </w:r>
    </w:p>
    <w:p w:rsidR="00BE337B" w:rsidRPr="0072219C" w:rsidRDefault="00BE337B" w:rsidP="0072219C">
      <w:pPr>
        <w:pStyle w:val="Bezodstpw"/>
        <w:spacing w:line="300" w:lineRule="exact"/>
        <w:jc w:val="both"/>
        <w:rPr>
          <w:rFonts w:ascii="Trebuchet MS" w:hAnsi="Trebuchet MS"/>
          <w:sz w:val="20"/>
          <w:szCs w:val="20"/>
        </w:rPr>
      </w:pPr>
    </w:p>
    <w:p w:rsidR="00BE337B" w:rsidRPr="0072219C" w:rsidRDefault="00BE337B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04601C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IX.</w:t>
      </w:r>
      <w:r w:rsidRPr="0072219C">
        <w:rPr>
          <w:rFonts w:ascii="Trebuchet MS" w:hAnsi="Trebuchet MS"/>
          <w:b/>
          <w:sz w:val="20"/>
          <w:szCs w:val="20"/>
        </w:rPr>
        <w:t xml:space="preserve">  </w:t>
      </w:r>
      <w:r w:rsidR="00BC4BDD" w:rsidRPr="0072219C">
        <w:rPr>
          <w:rFonts w:ascii="Trebuchet MS" w:hAnsi="Trebuchet MS"/>
          <w:b/>
          <w:sz w:val="20"/>
          <w:szCs w:val="20"/>
        </w:rPr>
        <w:t>UNIEWAŻNIENIE POSTĘPOWANIA</w:t>
      </w:r>
    </w:p>
    <w:p w:rsidR="0004601C" w:rsidRPr="0072219C" w:rsidRDefault="0004601C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</w:p>
    <w:p w:rsidR="00BE337B" w:rsidRPr="0072219C" w:rsidRDefault="00BE337B" w:rsidP="0072219C">
      <w:pPr>
        <w:pStyle w:val="Bezodstpw"/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Zamawiający może unieważnić postępowanie, jeżeli:</w:t>
      </w:r>
    </w:p>
    <w:p w:rsidR="00000000" w:rsidRDefault="00BE337B">
      <w:pPr>
        <w:pStyle w:val="Bezodstpw"/>
        <w:numPr>
          <w:ilvl w:val="1"/>
          <w:numId w:val="28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cena najkorzystniejszej oferty przekroczy środki finansowe, które Zamawiający może przeznaczyć na realizację przedmiotu postępowania,</w:t>
      </w:r>
    </w:p>
    <w:p w:rsidR="00000000" w:rsidRDefault="00BE337B">
      <w:pPr>
        <w:pStyle w:val="Bezodstpw"/>
        <w:numPr>
          <w:ilvl w:val="1"/>
          <w:numId w:val="28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wystąpiła istotna zmiana okoliczności powodująca, że prowadzenie postępowania lub wykonanie zamówienia nie leży w interesie Zamawiającego, czego nie można było wcześniej przewidzieć</w:t>
      </w:r>
      <w:r w:rsidR="0004601C" w:rsidRPr="0072219C">
        <w:rPr>
          <w:rFonts w:ascii="Trebuchet MS" w:hAnsi="Trebuchet MS"/>
          <w:sz w:val="20"/>
          <w:szCs w:val="20"/>
        </w:rPr>
        <w:t>,</w:t>
      </w:r>
    </w:p>
    <w:p w:rsidR="00000000" w:rsidRDefault="00BE337B">
      <w:pPr>
        <w:pStyle w:val="Bezodstpw"/>
        <w:numPr>
          <w:ilvl w:val="1"/>
          <w:numId w:val="28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nie złożono żadnej oferty niepodlegającej odrzuceniu,</w:t>
      </w:r>
    </w:p>
    <w:p w:rsidR="00000000" w:rsidRDefault="00BE337B">
      <w:pPr>
        <w:pStyle w:val="Bezodstpw"/>
        <w:numPr>
          <w:ilvl w:val="1"/>
          <w:numId w:val="28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postępowanie obarczone jest niemożliwą do usunięcia wadą, uniemożliwiającą zawarcie niepodlegającej unieważnieniu umowy w sprawie zamówienia publicznego</w:t>
      </w:r>
      <w:r w:rsidR="0004601C" w:rsidRPr="0072219C">
        <w:rPr>
          <w:rFonts w:ascii="Trebuchet MS" w:hAnsi="Trebuchet MS"/>
          <w:sz w:val="20"/>
          <w:szCs w:val="20"/>
        </w:rPr>
        <w:t>,</w:t>
      </w:r>
    </w:p>
    <w:p w:rsidR="00000000" w:rsidRDefault="00084BEF">
      <w:pPr>
        <w:pStyle w:val="Bezodstpw"/>
        <w:numPr>
          <w:ilvl w:val="1"/>
          <w:numId w:val="28"/>
        </w:numPr>
        <w:spacing w:line="300" w:lineRule="exact"/>
        <w:jc w:val="both"/>
        <w:rPr>
          <w:rFonts w:ascii="Trebuchet MS" w:eastAsia="Times New Roman" w:hAnsi="Trebuchet MS"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>Zamawiający zastrzega sobie prawo unieważnienia postępowania bez ponoszenia</w:t>
      </w:r>
      <w:r w:rsidR="0004601C"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>jakichkolwiek skutków prawnych i finansowych na każdym etapie postępowania</w:t>
      </w:r>
      <w:r w:rsidR="0004601C"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>- bez podania</w:t>
      </w:r>
      <w:r w:rsidR="0004601C"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/>
          <w:bCs/>
          <w:sz w:val="20"/>
          <w:szCs w:val="20"/>
          <w:lang w:eastAsia="pl-PL"/>
        </w:rPr>
        <w:t>przyczyny.</w:t>
      </w:r>
    </w:p>
    <w:p w:rsidR="00084BEF" w:rsidRPr="0072219C" w:rsidRDefault="00084BEF" w:rsidP="0072219C">
      <w:pPr>
        <w:spacing w:after="0" w:line="300" w:lineRule="exact"/>
        <w:ind w:left="1701" w:hanging="1701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4601C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WARUNKI UDZIAŁU W POSTĘPOWANIU </w:t>
      </w:r>
    </w:p>
    <w:p w:rsidR="0004601C" w:rsidRPr="0072219C" w:rsidRDefault="0004601C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407FE" w:rsidRPr="0072219C" w:rsidRDefault="006407F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1. O udzielenie zamówienia mogą ubiegać się Wykonawcy, którzy</w:t>
      </w:r>
      <w:r w:rsidR="0004601C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</w:p>
    <w:p w:rsidR="00000000" w:rsidRDefault="006407FE">
      <w:pPr>
        <w:pStyle w:val="Akapitzlist"/>
        <w:numPr>
          <w:ilvl w:val="0"/>
          <w:numId w:val="6"/>
        </w:numPr>
        <w:spacing w:after="0" w:line="300" w:lineRule="exact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nie podlegają wykluczeniu;</w:t>
      </w:r>
    </w:p>
    <w:p w:rsidR="00000000" w:rsidRDefault="006407FE">
      <w:pPr>
        <w:pStyle w:val="Akapitzlist"/>
        <w:numPr>
          <w:ilvl w:val="0"/>
          <w:numId w:val="6"/>
        </w:numPr>
        <w:spacing w:after="0" w:line="300" w:lineRule="exact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spełniają warunki udziału w postępowaniu określone przez Zamawiającego w </w:t>
      </w:r>
      <w:r w:rsidR="008C28FB">
        <w:rPr>
          <w:rFonts w:ascii="Trebuchet MS" w:hAnsi="Trebuchet MS" w:cs="Arial"/>
          <w:sz w:val="20"/>
          <w:szCs w:val="20"/>
        </w:rPr>
        <w:t>Ogłosz</w:t>
      </w:r>
      <w:r w:rsidRPr="0072219C">
        <w:rPr>
          <w:rFonts w:ascii="Trebuchet MS" w:hAnsi="Trebuchet MS" w:cs="Arial"/>
          <w:sz w:val="20"/>
          <w:szCs w:val="20"/>
        </w:rPr>
        <w:t>eniu</w:t>
      </w:r>
      <w:r w:rsidR="0004601C" w:rsidRPr="0072219C">
        <w:rPr>
          <w:rFonts w:ascii="Trebuchet MS" w:hAnsi="Trebuchet MS" w:cs="Arial"/>
          <w:sz w:val="20"/>
          <w:szCs w:val="20"/>
        </w:rPr>
        <w:br/>
      </w:r>
      <w:r w:rsidRPr="0072219C">
        <w:rPr>
          <w:rFonts w:ascii="Trebuchet MS" w:hAnsi="Trebuchet MS" w:cs="Arial"/>
          <w:sz w:val="20"/>
          <w:szCs w:val="20"/>
        </w:rPr>
        <w:t>o zamówieniu.</w:t>
      </w:r>
    </w:p>
    <w:p w:rsidR="0004601C" w:rsidRPr="0072219C" w:rsidRDefault="00287005" w:rsidP="0072219C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2. </w:t>
      </w:r>
      <w:r w:rsidR="003411D0" w:rsidRPr="0072219C">
        <w:rPr>
          <w:rFonts w:ascii="Trebuchet MS" w:hAnsi="Trebuchet MS" w:cs="Arial"/>
          <w:b/>
          <w:sz w:val="20"/>
          <w:szCs w:val="20"/>
        </w:rPr>
        <w:t>Zamawiający wykluczy z postępowania Wykonawcę/ów</w:t>
      </w:r>
      <w:r w:rsidR="0004601C" w:rsidRPr="0072219C">
        <w:rPr>
          <w:rFonts w:ascii="Trebuchet MS" w:hAnsi="Trebuchet MS" w:cs="Arial"/>
          <w:b/>
          <w:sz w:val="20"/>
          <w:szCs w:val="20"/>
        </w:rPr>
        <w:t>:</w:t>
      </w:r>
    </w:p>
    <w:p w:rsidR="00000000" w:rsidRDefault="003411D0">
      <w:pPr>
        <w:pStyle w:val="Akapitzlist"/>
        <w:numPr>
          <w:ilvl w:val="0"/>
          <w:numId w:val="29"/>
        </w:numPr>
        <w:spacing w:after="0" w:line="300" w:lineRule="exact"/>
        <w:ind w:left="993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w przypadkach, o których mowa w art. 24 ust. 1 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pkt</w:t>
      </w:r>
      <w:proofErr w:type="spellEnd"/>
      <w:r w:rsidRPr="0072219C">
        <w:rPr>
          <w:rFonts w:ascii="Trebuchet MS" w:hAnsi="Trebuchet MS" w:cs="Arial"/>
          <w:sz w:val="20"/>
          <w:szCs w:val="20"/>
        </w:rPr>
        <w:t xml:space="preserve"> 1</w:t>
      </w:r>
      <w:r w:rsidR="00957B2A" w:rsidRPr="0072219C">
        <w:rPr>
          <w:rFonts w:ascii="Trebuchet MS" w:hAnsi="Trebuchet MS" w:cs="Arial"/>
          <w:sz w:val="20"/>
          <w:szCs w:val="20"/>
        </w:rPr>
        <w:t>3</w:t>
      </w:r>
      <w:r w:rsidRPr="0072219C">
        <w:rPr>
          <w:rFonts w:ascii="Trebuchet MS" w:hAnsi="Trebuchet MS" w:cs="Arial"/>
          <w:sz w:val="20"/>
          <w:szCs w:val="20"/>
        </w:rPr>
        <w:t xml:space="preserve">-23 </w:t>
      </w:r>
      <w:r w:rsidR="0004601C" w:rsidRPr="0072219C">
        <w:rPr>
          <w:rFonts w:ascii="Trebuchet MS" w:hAnsi="Trebuchet MS" w:cs="Arial"/>
          <w:sz w:val="20"/>
          <w:szCs w:val="20"/>
        </w:rPr>
        <w:t>U</w:t>
      </w:r>
      <w:r w:rsidRPr="0072219C">
        <w:rPr>
          <w:rFonts w:ascii="Trebuchet MS" w:hAnsi="Trebuchet MS" w:cs="Arial"/>
          <w:sz w:val="20"/>
          <w:szCs w:val="20"/>
        </w:rPr>
        <w:t>stawy</w:t>
      </w:r>
      <w:r w:rsidR="00524812">
        <w:rPr>
          <w:rFonts w:ascii="Trebuchet MS" w:hAnsi="Trebuchet MS" w:cs="Arial"/>
          <w:sz w:val="20"/>
          <w:szCs w:val="20"/>
        </w:rPr>
        <w:t xml:space="preserve"> </w:t>
      </w:r>
      <w:proofErr w:type="spellStart"/>
      <w:r w:rsidR="00524812">
        <w:rPr>
          <w:rFonts w:ascii="Trebuchet MS" w:hAnsi="Trebuchet MS" w:cs="Arial"/>
          <w:sz w:val="20"/>
          <w:szCs w:val="20"/>
        </w:rPr>
        <w:t>Pzp</w:t>
      </w:r>
      <w:proofErr w:type="spellEnd"/>
      <w:r w:rsidR="0004601C" w:rsidRPr="0072219C">
        <w:rPr>
          <w:rFonts w:ascii="Trebuchet MS" w:hAnsi="Trebuchet MS" w:cs="Arial"/>
          <w:sz w:val="20"/>
          <w:szCs w:val="20"/>
        </w:rPr>
        <w:t>,</w:t>
      </w:r>
    </w:p>
    <w:p w:rsidR="00000000" w:rsidRDefault="0004601C">
      <w:pPr>
        <w:pStyle w:val="Akapitzlist"/>
        <w:numPr>
          <w:ilvl w:val="0"/>
          <w:numId w:val="29"/>
        </w:numPr>
        <w:spacing w:after="0" w:line="300" w:lineRule="exact"/>
        <w:ind w:left="993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w stosunku do którego otwarto likwidacje, w zatwierdzonym przez sąd układzie </w:t>
      </w:r>
      <w:r w:rsidRPr="0072219C">
        <w:rPr>
          <w:rFonts w:ascii="Trebuchet MS" w:hAnsi="Trebuchet MS" w:cs="Arial"/>
          <w:sz w:val="20"/>
          <w:szCs w:val="20"/>
        </w:rPr>
        <w:br/>
        <w:t xml:space="preserve">w postępowaniu restrukturyzacyjnym jest przewidziane zaspokojenie wierzycieli przez likwidacje jego majątku lub sąd zarządził likwidacje jego majątku w trybie art.332 ust.1 ustawy z dnia 15 maja 2015 r. Prawo Restrukturyzacyjne ( Dz. U z 2015 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r</w:t>
      </w:r>
      <w:proofErr w:type="spellEnd"/>
      <w:r w:rsidRPr="0072219C">
        <w:rPr>
          <w:rFonts w:ascii="Trebuchet MS" w:hAnsi="Trebuchet MS" w:cs="Arial"/>
          <w:sz w:val="20"/>
          <w:szCs w:val="20"/>
        </w:rPr>
        <w:t xml:space="preserve"> poz. 978, z 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późn</w:t>
      </w:r>
      <w:proofErr w:type="spellEnd"/>
      <w:r w:rsidRPr="0072219C">
        <w:rPr>
          <w:rFonts w:ascii="Trebuchet MS" w:hAnsi="Trebuchet MS" w:cs="Arial"/>
          <w:sz w:val="20"/>
          <w:szCs w:val="20"/>
        </w:rPr>
        <w:t xml:space="preserve">. zm.) lub którego upadłość </w:t>
      </w:r>
      <w:r w:rsidR="008C28FB">
        <w:rPr>
          <w:rFonts w:ascii="Trebuchet MS" w:hAnsi="Trebuchet MS" w:cs="Arial"/>
          <w:sz w:val="20"/>
          <w:szCs w:val="20"/>
        </w:rPr>
        <w:t>ogłosz</w:t>
      </w:r>
      <w:r w:rsidRPr="0072219C">
        <w:rPr>
          <w:rFonts w:ascii="Trebuchet MS" w:hAnsi="Trebuchet MS" w:cs="Arial"/>
          <w:sz w:val="20"/>
          <w:szCs w:val="20"/>
        </w:rPr>
        <w:t xml:space="preserve">ono, z wyjątkiem wykonawcy, który po </w:t>
      </w:r>
      <w:r w:rsidR="008C28FB">
        <w:rPr>
          <w:rFonts w:ascii="Trebuchet MS" w:hAnsi="Trebuchet MS" w:cs="Arial"/>
          <w:sz w:val="20"/>
          <w:szCs w:val="20"/>
        </w:rPr>
        <w:t>ogłosz</w:t>
      </w:r>
      <w:r w:rsidRPr="0072219C">
        <w:rPr>
          <w:rFonts w:ascii="Trebuchet MS" w:hAnsi="Trebuchet MS" w:cs="Arial"/>
          <w:sz w:val="20"/>
          <w:szCs w:val="20"/>
        </w:rPr>
        <w:t>eniu upadłości zawarł układ zatwierdzony prawomocnym postanowieniem sądu jeżeli układ nie przewiduje zaspokojenia wierzycieli przez likwidacje majątku upadłego, chyba że sąd zarządził likwidację jego majątku w trybie art. 366 ust. 1 ustawy z dnia 28 lutego 2003 r. –</w:t>
      </w:r>
      <w:r w:rsidR="007577AF" w:rsidRPr="0072219C">
        <w:rPr>
          <w:rFonts w:ascii="Trebuchet MS" w:hAnsi="Trebuchet MS" w:cs="Arial"/>
          <w:sz w:val="20"/>
          <w:szCs w:val="20"/>
        </w:rPr>
        <w:t xml:space="preserve"> </w:t>
      </w:r>
      <w:r w:rsidRPr="0072219C">
        <w:rPr>
          <w:rFonts w:ascii="Trebuchet MS" w:hAnsi="Trebuchet MS" w:cs="Arial"/>
          <w:sz w:val="20"/>
          <w:szCs w:val="20"/>
        </w:rPr>
        <w:t xml:space="preserve">Prawo upadłościowe (Dz. U. z 2015 r. poz. 233, z 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późn</w:t>
      </w:r>
      <w:proofErr w:type="spellEnd"/>
      <w:r w:rsidRPr="0072219C">
        <w:rPr>
          <w:rFonts w:ascii="Trebuchet MS" w:hAnsi="Trebuchet MS" w:cs="Arial"/>
          <w:sz w:val="20"/>
          <w:szCs w:val="20"/>
        </w:rPr>
        <w:t>. zm.)</w:t>
      </w:r>
      <w:r w:rsidR="007577AF" w:rsidRPr="0072219C">
        <w:rPr>
          <w:rFonts w:ascii="Trebuchet MS" w:hAnsi="Trebuchet MS" w:cs="Arial"/>
          <w:sz w:val="20"/>
          <w:szCs w:val="20"/>
        </w:rPr>
        <w:t>.</w:t>
      </w:r>
    </w:p>
    <w:p w:rsidR="00000000" w:rsidRDefault="007577AF">
      <w:pPr>
        <w:pStyle w:val="Akapitzlist"/>
        <w:numPr>
          <w:ilvl w:val="0"/>
          <w:numId w:val="30"/>
        </w:numPr>
        <w:spacing w:after="0" w:line="300" w:lineRule="exact"/>
        <w:ind w:left="284" w:hanging="284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  <w:u w:val="single"/>
          <w:lang w:eastAsia="pl-PL"/>
        </w:rPr>
        <w:t>W celu wykazania braku podstaw wykluczenia z postępowania o udzielenie zamówienia należy dołączyć:</w:t>
      </w:r>
    </w:p>
    <w:p w:rsidR="00000000" w:rsidRDefault="007577AF">
      <w:pPr>
        <w:pStyle w:val="Akapitzlist"/>
        <w:numPr>
          <w:ilvl w:val="1"/>
          <w:numId w:val="30"/>
        </w:numPr>
        <w:spacing w:after="0" w:line="300" w:lineRule="exact"/>
        <w:ind w:left="992" w:hanging="357"/>
        <w:rPr>
          <w:rFonts w:ascii="Trebuchet MS" w:hAnsi="Trebuchet MS"/>
          <w:sz w:val="20"/>
          <w:szCs w:val="20"/>
          <w:lang w:eastAsia="pl-PL"/>
        </w:rPr>
      </w:pPr>
      <w:r w:rsidRPr="0072219C">
        <w:rPr>
          <w:rFonts w:ascii="Trebuchet MS" w:hAnsi="Trebuchet MS"/>
          <w:sz w:val="20"/>
          <w:szCs w:val="20"/>
          <w:lang w:eastAsia="pl-PL"/>
        </w:rPr>
        <w:lastRenderedPageBreak/>
        <w:t>oświadczenie zgodnie ze wzorem stanowiącym załącznik nr 2,</w:t>
      </w:r>
    </w:p>
    <w:p w:rsidR="00000000" w:rsidRDefault="007577AF">
      <w:pPr>
        <w:pStyle w:val="NormalnyWeb"/>
        <w:numPr>
          <w:ilvl w:val="1"/>
          <w:numId w:val="30"/>
        </w:numPr>
        <w:spacing w:before="0" w:beforeAutospacing="0" w:after="0" w:line="300" w:lineRule="exact"/>
        <w:ind w:left="993"/>
        <w:jc w:val="both"/>
        <w:rPr>
          <w:rFonts w:ascii="Trebuchet MS" w:hAnsi="Trebuchet MS"/>
          <w:color w:val="000000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a</w:t>
      </w:r>
      <w:r w:rsidRPr="0072219C">
        <w:rPr>
          <w:rFonts w:ascii="Trebuchet MS" w:hAnsi="Trebuchet MS" w:cs="Arial"/>
          <w:color w:val="000000"/>
          <w:sz w:val="20"/>
          <w:szCs w:val="20"/>
        </w:rPr>
        <w:t>ktualny odpis z właściwego rejestru lub centralnej ewidencji i informacji o działalności</w:t>
      </w:r>
      <w:r w:rsidRPr="0072219C">
        <w:rPr>
          <w:rFonts w:ascii="Trebuchet MS" w:hAnsi="Trebuchet MS" w:cs="Arial"/>
          <w:color w:val="000000"/>
          <w:sz w:val="20"/>
          <w:szCs w:val="20"/>
        </w:rPr>
        <w:br/>
        <w:t>gospodarczej jeżeli odrębne przepisy wymagają wpisu do rejestru lub ewidencji,</w:t>
      </w:r>
    </w:p>
    <w:p w:rsidR="00000000" w:rsidRDefault="007577AF">
      <w:pPr>
        <w:pStyle w:val="Akapitzlist"/>
        <w:numPr>
          <w:ilvl w:val="1"/>
          <w:numId w:val="30"/>
        </w:numPr>
        <w:spacing w:after="0" w:line="300" w:lineRule="exact"/>
        <w:ind w:left="993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w 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terminie 3 dni od dnia zamieszczenia przez Zamawiającego na stronie internetowej informacji z otwarcia ofert, oświadczenie o przynależności lub braku przynależności do tej samej grupy kapitałowej, o której mowa w art. 24 ust. 1 </w:t>
      </w:r>
      <w:proofErr w:type="spellStart"/>
      <w:r w:rsidRPr="0072219C">
        <w:rPr>
          <w:rFonts w:ascii="Trebuchet MS" w:eastAsia="Calibri" w:hAnsi="Trebuchet MS" w:cs="Times New Roman"/>
          <w:sz w:val="20"/>
          <w:szCs w:val="20"/>
        </w:rPr>
        <w:t>pkt</w:t>
      </w:r>
      <w:proofErr w:type="spellEnd"/>
      <w:r w:rsidRPr="0072219C">
        <w:rPr>
          <w:rFonts w:ascii="Trebuchet MS" w:eastAsia="Calibri" w:hAnsi="Trebuchet MS" w:cs="Times New Roman"/>
          <w:sz w:val="20"/>
          <w:szCs w:val="20"/>
        </w:rPr>
        <w:t> 23 ustawy. Wraz ze złożeniem oświadczenia Wykonawca może przedstawić dowody, że powiązania z innym Wykonawcą nie prowadzą do zakłócenia konkurencji w postępowaniu o udzielenie zamówienia;</w:t>
      </w:r>
      <w:r w:rsidRPr="0072219C">
        <w:rPr>
          <w:rFonts w:ascii="Trebuchet MS" w:eastAsia="Calibri" w:hAnsi="Trebuchet MS" w:cs="Times New Roman"/>
          <w:sz w:val="20"/>
          <w:szCs w:val="20"/>
        </w:rPr>
        <w:br/>
        <w:t>w przypadku wspólnego ubiegania się o zamówienie przez Wykonawców, oświadczenie</w:t>
      </w:r>
      <w:r w:rsidRPr="0072219C">
        <w:rPr>
          <w:rFonts w:ascii="Trebuchet MS" w:eastAsia="Calibri" w:hAnsi="Trebuchet MS" w:cs="Times New Roman"/>
          <w:sz w:val="20"/>
          <w:szCs w:val="20"/>
        </w:rPr>
        <w:br/>
        <w:t>w zakresie składa każdy z Wykonawców wspólnie ubiegających się o zamówienie.</w:t>
      </w:r>
    </w:p>
    <w:p w:rsidR="007577AF" w:rsidRPr="0072219C" w:rsidRDefault="007577AF" w:rsidP="0072219C">
      <w:pPr>
        <w:spacing w:after="0" w:line="300" w:lineRule="exact"/>
        <w:ind w:left="708"/>
        <w:jc w:val="both"/>
        <w:rPr>
          <w:rFonts w:ascii="Trebuchet MS" w:hAnsi="Trebuchet MS" w:cs="Arial"/>
          <w:b/>
          <w:sz w:val="20"/>
          <w:szCs w:val="20"/>
        </w:rPr>
      </w:pPr>
    </w:p>
    <w:p w:rsidR="00000000" w:rsidRDefault="00EB47E8">
      <w:pPr>
        <w:pStyle w:val="Akapitzlist"/>
        <w:numPr>
          <w:ilvl w:val="0"/>
          <w:numId w:val="30"/>
        </w:numPr>
        <w:spacing w:after="0" w:line="300" w:lineRule="exact"/>
        <w:ind w:left="284" w:hanging="284"/>
        <w:jc w:val="both"/>
        <w:rPr>
          <w:rFonts w:ascii="Trebuchet MS" w:hAnsi="Trebuchet MS"/>
          <w:sz w:val="20"/>
          <w:szCs w:val="20"/>
          <w:lang w:eastAsia="pl-PL"/>
        </w:rPr>
      </w:pPr>
      <w:r w:rsidRPr="0072219C">
        <w:rPr>
          <w:rFonts w:ascii="Trebuchet MS" w:hAnsi="Trebuchet MS" w:cs="Arial"/>
          <w:b/>
          <w:sz w:val="20"/>
          <w:szCs w:val="20"/>
        </w:rPr>
        <w:t>Warunki udziału w postępowaniu</w:t>
      </w:r>
      <w:r w:rsidR="007577AF" w:rsidRPr="0072219C">
        <w:rPr>
          <w:rFonts w:ascii="Trebuchet MS" w:hAnsi="Trebuchet MS" w:cs="Arial"/>
          <w:b/>
          <w:sz w:val="20"/>
          <w:szCs w:val="20"/>
        </w:rPr>
        <w:t>:</w:t>
      </w:r>
    </w:p>
    <w:p w:rsidR="007577AF" w:rsidRPr="0072219C" w:rsidRDefault="00EB47E8" w:rsidP="0072219C">
      <w:pPr>
        <w:pStyle w:val="Akapitzlist"/>
        <w:spacing w:after="0" w:line="300" w:lineRule="exact"/>
        <w:ind w:left="993"/>
        <w:jc w:val="both"/>
        <w:rPr>
          <w:rFonts w:ascii="Trebuchet MS" w:hAnsi="Trebuchet MS"/>
          <w:sz w:val="20"/>
          <w:szCs w:val="20"/>
          <w:lang w:eastAsia="pl-PL"/>
        </w:rPr>
      </w:pPr>
      <w:r w:rsidRPr="0072219C">
        <w:rPr>
          <w:rFonts w:ascii="Trebuchet MS" w:hAnsi="Trebuchet MS" w:cs="Arial"/>
          <w:sz w:val="20"/>
          <w:szCs w:val="20"/>
        </w:rPr>
        <w:t>Zdolność techniczna lub zawodowa:</w:t>
      </w:r>
    </w:p>
    <w:p w:rsidR="00000000" w:rsidRDefault="00FC3602">
      <w:pPr>
        <w:pStyle w:val="Akapitzlist"/>
        <w:numPr>
          <w:ilvl w:val="2"/>
          <w:numId w:val="30"/>
        </w:numPr>
        <w:tabs>
          <w:tab w:val="left" w:pos="-671"/>
          <w:tab w:val="left" w:pos="-360"/>
        </w:tabs>
        <w:spacing w:after="0" w:line="300" w:lineRule="exact"/>
        <w:ind w:left="993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 </w:t>
      </w:r>
      <w:r w:rsidR="000A5F1B" w:rsidRPr="0072219C">
        <w:rPr>
          <w:rFonts w:ascii="Trebuchet MS" w:hAnsi="Trebuchet MS"/>
          <w:sz w:val="20"/>
          <w:szCs w:val="20"/>
        </w:rPr>
        <w:t>Wykonawca musi wykazać iż w okresie ostatnich 3 lat przed upływem terminu składania ofert, a jeżeli okres prowadzenia działalności jest krótszy – w tym okresie,</w:t>
      </w:r>
      <w:r w:rsidR="00AE71BD" w:rsidRPr="0072219C">
        <w:rPr>
          <w:rFonts w:ascii="Trebuchet MS" w:hAnsi="Trebuchet MS"/>
          <w:sz w:val="20"/>
          <w:szCs w:val="20"/>
        </w:rPr>
        <w:t xml:space="preserve"> wykonywał/wykonuje </w:t>
      </w:r>
      <w:r w:rsidR="00F77FE9" w:rsidRPr="0072219C">
        <w:rPr>
          <w:rFonts w:ascii="Trebuchet MS" w:hAnsi="Trebuchet MS"/>
          <w:sz w:val="20"/>
          <w:szCs w:val="20"/>
        </w:rPr>
        <w:t>c</w:t>
      </w:r>
      <w:r w:rsidR="00A67497" w:rsidRPr="0072219C">
        <w:rPr>
          <w:rFonts w:ascii="Trebuchet MS" w:hAnsi="Trebuchet MS" w:cs="Arial"/>
          <w:bCs/>
          <w:color w:val="000000"/>
          <w:sz w:val="20"/>
          <w:szCs w:val="20"/>
          <w:shd w:val="clear" w:color="auto" w:fill="FFFFFF"/>
        </w:rPr>
        <w:t>o</w:t>
      </w:r>
      <w:r w:rsidR="00A67497" w:rsidRPr="0072219C">
        <w:rPr>
          <w:rFonts w:ascii="Trebuchet MS" w:hAnsi="Trebuchet MS" w:cs="Arial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A67497" w:rsidRPr="0072219C">
        <w:rPr>
          <w:rFonts w:ascii="Trebuchet MS" w:hAnsi="Trebuchet MS" w:cs="Arial"/>
          <w:bCs/>
          <w:color w:val="000000"/>
          <w:sz w:val="20"/>
          <w:szCs w:val="20"/>
          <w:shd w:val="clear" w:color="auto" w:fill="FFFFFF"/>
        </w:rPr>
        <w:t>najmniej jedno zamówienie polegające na świadczeniu</w:t>
      </w:r>
      <w:r w:rsidR="00F77FE9" w:rsidRPr="0072219C">
        <w:rPr>
          <w:rFonts w:ascii="Trebuchet MS" w:hAnsi="Trebuchet MS" w:cs="Arial"/>
          <w:bCs/>
          <w:color w:val="000000"/>
          <w:sz w:val="20"/>
          <w:szCs w:val="20"/>
          <w:shd w:val="clear" w:color="auto" w:fill="FFFFFF"/>
        </w:rPr>
        <w:br/>
      </w:r>
      <w:r w:rsidR="00A67497" w:rsidRPr="0072219C">
        <w:rPr>
          <w:rFonts w:ascii="Trebuchet MS" w:hAnsi="Trebuchet MS" w:cs="Arial"/>
          <w:bCs/>
          <w:color w:val="000000"/>
          <w:sz w:val="20"/>
          <w:szCs w:val="20"/>
          <w:shd w:val="clear" w:color="auto" w:fill="FFFFFF"/>
        </w:rPr>
        <w:t>w</w:t>
      </w:r>
      <w:r w:rsidR="00F77FE9" w:rsidRPr="0072219C">
        <w:rPr>
          <w:rFonts w:ascii="Trebuchet MS" w:hAnsi="Trebuchet MS" w:cs="Arial"/>
          <w:bCs/>
          <w:color w:val="000000"/>
          <w:sz w:val="20"/>
          <w:szCs w:val="20"/>
          <w:shd w:val="clear" w:color="auto" w:fill="FFFFFF"/>
        </w:rPr>
        <w:t xml:space="preserve"> </w:t>
      </w:r>
      <w:r w:rsidR="00A67497" w:rsidRPr="0072219C">
        <w:rPr>
          <w:rFonts w:ascii="Trebuchet MS" w:hAnsi="Trebuchet MS" w:cs="Arial"/>
          <w:bCs/>
          <w:color w:val="000000"/>
          <w:sz w:val="20"/>
          <w:szCs w:val="20"/>
          <w:shd w:val="clear" w:color="auto" w:fill="FFFFFF"/>
        </w:rPr>
        <w:t>miejscu zamieszkania lub pobytu</w:t>
      </w:r>
      <w:r w:rsidR="00F77FE9" w:rsidRPr="0072219C">
        <w:rPr>
          <w:rFonts w:ascii="Trebuchet MS" w:hAnsi="Trebuchet MS" w:cs="Arial"/>
          <w:bCs/>
          <w:color w:val="000000"/>
          <w:sz w:val="20"/>
          <w:szCs w:val="20"/>
          <w:shd w:val="clear" w:color="auto" w:fill="FFFFFF"/>
        </w:rPr>
        <w:t>,</w:t>
      </w:r>
      <w:r w:rsidR="00A67497" w:rsidRPr="0072219C">
        <w:rPr>
          <w:rFonts w:ascii="Trebuchet MS" w:hAnsi="Trebuchet MS" w:cs="Arial"/>
          <w:bCs/>
          <w:color w:val="000000"/>
          <w:sz w:val="20"/>
          <w:szCs w:val="20"/>
          <w:shd w:val="clear" w:color="auto" w:fill="FFFFFF"/>
        </w:rPr>
        <w:t xml:space="preserve"> specjalistycznych usług opiekuńczych o wartości</w:t>
      </w:r>
      <w:r w:rsidR="00A67497" w:rsidRPr="0072219C">
        <w:rPr>
          <w:rFonts w:ascii="Trebuchet MS" w:hAnsi="Trebuchet MS" w:cs="Arial"/>
          <w:color w:val="000000"/>
          <w:sz w:val="20"/>
          <w:szCs w:val="20"/>
          <w:shd w:val="clear" w:color="auto" w:fill="FFFFFF"/>
        </w:rPr>
        <w:t xml:space="preserve"> </w:t>
      </w:r>
      <w:r w:rsidR="00A67497" w:rsidRPr="0072219C">
        <w:rPr>
          <w:rFonts w:ascii="Trebuchet MS" w:hAnsi="Trebuchet MS" w:cs="Arial"/>
          <w:bCs/>
          <w:color w:val="000000"/>
          <w:sz w:val="20"/>
          <w:szCs w:val="20"/>
          <w:shd w:val="clear" w:color="auto" w:fill="FFFFFF"/>
        </w:rPr>
        <w:t>co najmniej 35</w:t>
      </w:r>
      <w:r w:rsidR="00D12F78" w:rsidRPr="0072219C">
        <w:rPr>
          <w:rFonts w:ascii="Trebuchet MS" w:hAnsi="Trebuchet MS" w:cs="Arial"/>
          <w:bCs/>
          <w:color w:val="000000"/>
          <w:sz w:val="20"/>
          <w:szCs w:val="20"/>
          <w:shd w:val="clear" w:color="auto" w:fill="FFFFFF"/>
        </w:rPr>
        <w:t>.</w:t>
      </w:r>
      <w:r w:rsidR="00A67497" w:rsidRPr="0072219C">
        <w:rPr>
          <w:rFonts w:ascii="Trebuchet MS" w:hAnsi="Trebuchet MS" w:cs="Arial"/>
          <w:bCs/>
          <w:color w:val="000000"/>
          <w:sz w:val="20"/>
          <w:szCs w:val="20"/>
          <w:shd w:val="clear" w:color="auto" w:fill="FFFFFF"/>
        </w:rPr>
        <w:t xml:space="preserve">000,00 zł </w:t>
      </w:r>
      <w:r w:rsidR="00A67497" w:rsidRPr="0072219C">
        <w:rPr>
          <w:rFonts w:ascii="Trebuchet MS" w:hAnsi="Trebuchet MS" w:cs="Arial"/>
          <w:color w:val="000000"/>
          <w:sz w:val="20"/>
          <w:szCs w:val="20"/>
          <w:shd w:val="clear" w:color="auto" w:fill="FFFFFF"/>
        </w:rPr>
        <w:t xml:space="preserve">wraz z podaniem jego wartości, przedmiotu, dat wykonania/wykonywania i podmiotów, na rzecz których usługi te zostały wykonane/są wykonywane oraz załączy dowody </w:t>
      </w:r>
      <w:r w:rsidR="00F77FE9" w:rsidRPr="0072219C">
        <w:rPr>
          <w:rFonts w:ascii="Trebuchet MS" w:hAnsi="Trebuchet MS" w:cs="Arial"/>
          <w:color w:val="000000"/>
          <w:sz w:val="20"/>
          <w:szCs w:val="20"/>
          <w:shd w:val="clear" w:color="auto" w:fill="FFFFFF"/>
        </w:rPr>
        <w:t>wykazujące</w:t>
      </w:r>
      <w:r w:rsidR="00A67497" w:rsidRPr="0072219C">
        <w:rPr>
          <w:rFonts w:ascii="Trebuchet MS" w:hAnsi="Trebuchet MS" w:cs="Arial"/>
          <w:color w:val="000000"/>
          <w:sz w:val="20"/>
          <w:szCs w:val="20"/>
          <w:shd w:val="clear" w:color="auto" w:fill="FFFFFF"/>
        </w:rPr>
        <w:t xml:space="preserve">, że świadczone w miejscu zamieszkania lub </w:t>
      </w:r>
      <w:r w:rsidRPr="0072219C">
        <w:rPr>
          <w:rFonts w:ascii="Trebuchet MS" w:hAnsi="Trebuchet MS" w:cs="Arial"/>
          <w:color w:val="000000"/>
          <w:sz w:val="20"/>
          <w:szCs w:val="20"/>
          <w:shd w:val="clear" w:color="auto" w:fill="FFFFFF"/>
        </w:rPr>
        <w:t>p</w:t>
      </w:r>
      <w:r w:rsidR="00A67497" w:rsidRPr="0072219C">
        <w:rPr>
          <w:rFonts w:ascii="Trebuchet MS" w:hAnsi="Trebuchet MS" w:cs="Arial"/>
          <w:color w:val="000000"/>
          <w:sz w:val="20"/>
          <w:szCs w:val="20"/>
          <w:shd w:val="clear" w:color="auto" w:fill="FFFFFF"/>
        </w:rPr>
        <w:t>obytu usługi zostały wykonane lub są wykonywane należycie.</w:t>
      </w:r>
    </w:p>
    <w:p w:rsidR="00000000" w:rsidRDefault="0015175F">
      <w:pPr>
        <w:pStyle w:val="Akapitzlist"/>
        <w:numPr>
          <w:ilvl w:val="2"/>
          <w:numId w:val="30"/>
        </w:numPr>
        <w:tabs>
          <w:tab w:val="left" w:pos="-671"/>
          <w:tab w:val="left" w:pos="-360"/>
        </w:tabs>
        <w:spacing w:after="0" w:line="300" w:lineRule="exact"/>
        <w:ind w:left="993" w:hanging="284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dysponuje osobami przewidzianymi do realizacji zadania w ilości zapewniającej profesjonalne i terminowe świadczenie usług, posiadającymi w</w:t>
      </w:r>
      <w:r w:rsidRPr="0072219C">
        <w:rPr>
          <w:rFonts w:ascii="Trebuchet MS" w:hAnsi="Trebuchet MS" w:cs="Trebuchet MS"/>
          <w:sz w:val="20"/>
          <w:szCs w:val="20"/>
          <w:shd w:val="clear" w:color="auto" w:fill="FFFFFF"/>
        </w:rPr>
        <w:t xml:space="preserve">ymagane kwalifikacje zgodnie </w:t>
      </w:r>
      <w:r w:rsidR="00FC3602" w:rsidRPr="0072219C">
        <w:rPr>
          <w:rFonts w:ascii="Trebuchet MS" w:hAnsi="Trebuchet MS" w:cs="Trebuchet MS"/>
          <w:sz w:val="20"/>
          <w:szCs w:val="20"/>
          <w:shd w:val="clear" w:color="auto" w:fill="FFFFFF"/>
        </w:rPr>
        <w:t xml:space="preserve"> </w:t>
      </w:r>
      <w:r w:rsidRPr="0072219C">
        <w:rPr>
          <w:rFonts w:ascii="Trebuchet MS" w:hAnsi="Trebuchet MS" w:cs="Trebuchet MS"/>
          <w:sz w:val="20"/>
          <w:szCs w:val="20"/>
          <w:shd w:val="clear" w:color="auto" w:fill="FFFFFF"/>
        </w:rPr>
        <w:t xml:space="preserve">z przepisami prawa. </w:t>
      </w:r>
      <w:r w:rsidR="003D69EE" w:rsidRPr="0072219C">
        <w:rPr>
          <w:rFonts w:ascii="Trebuchet MS" w:hAnsi="Trebuchet MS" w:cs="Trebuchet MS"/>
          <w:sz w:val="20"/>
          <w:szCs w:val="20"/>
        </w:rPr>
        <w:t xml:space="preserve">Zamawiający </w:t>
      </w:r>
      <w:r w:rsidRPr="0072219C">
        <w:rPr>
          <w:rFonts w:ascii="Trebuchet MS" w:hAnsi="Trebuchet MS" w:cs="Trebuchet MS"/>
          <w:sz w:val="20"/>
          <w:szCs w:val="20"/>
        </w:rPr>
        <w:t xml:space="preserve"> zastrzega, że osobą bezpośrednio wykonującą usługi może być osoba, która:</w:t>
      </w:r>
    </w:p>
    <w:p w:rsidR="00000000" w:rsidRDefault="0015175F">
      <w:pPr>
        <w:numPr>
          <w:ilvl w:val="0"/>
          <w:numId w:val="31"/>
        </w:numPr>
        <w:tabs>
          <w:tab w:val="left" w:pos="-671"/>
          <w:tab w:val="left" w:pos="-360"/>
        </w:tabs>
        <w:spacing w:after="0"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posiada co najmniej średnie wykształcenie lub co najmniej półroczne udokumentowane doświadczenie </w:t>
      </w:r>
      <w:r w:rsidRPr="0072219C">
        <w:rPr>
          <w:rFonts w:ascii="Trebuchet MS" w:hAnsi="Trebuchet MS" w:cs="Trebuchet MS"/>
          <w:bCs/>
          <w:sz w:val="20"/>
          <w:szCs w:val="20"/>
        </w:rPr>
        <w:t>w realizacji zadań tego samego lub podobnego rodzaju</w:t>
      </w:r>
      <w:r w:rsidRPr="0072219C">
        <w:rPr>
          <w:rFonts w:ascii="Trebuchet MS" w:hAnsi="Trebuchet MS" w:cs="Trebuchet MS"/>
          <w:sz w:val="20"/>
          <w:szCs w:val="20"/>
        </w:rPr>
        <w:t>. Preferowane osoby posiadające kwalifikacje do wykonywania zawodu: pracownika socjalnego, psychologa, pedagoga, logopedy, terapeuty zajęciowego, pielęgniarki, asystenta osoby niepełnosprawnej, opiekunki środowiskowej, specjalisty w zakresie rehabilitacji medycznej, fizjoterapeuty lub innego zawodu dającego wiedzę i umiejętności pozwalające świadczyć określone usługi</w:t>
      </w:r>
      <w:r w:rsidR="00E65936" w:rsidRPr="0072219C">
        <w:rPr>
          <w:rFonts w:ascii="Trebuchet MS" w:hAnsi="Trebuchet MS" w:cs="Trebuchet MS"/>
          <w:sz w:val="20"/>
          <w:szCs w:val="20"/>
        </w:rPr>
        <w:t>;</w:t>
      </w:r>
    </w:p>
    <w:p w:rsidR="00000000" w:rsidRDefault="00E65936">
      <w:pPr>
        <w:numPr>
          <w:ilvl w:val="0"/>
          <w:numId w:val="31"/>
        </w:numPr>
        <w:tabs>
          <w:tab w:val="left" w:pos="-671"/>
          <w:tab w:val="left" w:pos="-360"/>
        </w:tabs>
        <w:spacing w:after="0"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posługuje się biegle językiem polskim - Zamawiający poprzez biegłe posługiwanie się językiem polskim przez opiekuna rozumie sprawne i skuteczne komunikowanie się</w:t>
      </w:r>
      <w:r w:rsidRPr="0072219C">
        <w:rPr>
          <w:rFonts w:ascii="Trebuchet MS" w:hAnsi="Trebuchet MS" w:cs="Trebuchet MS"/>
          <w:sz w:val="20"/>
          <w:szCs w:val="20"/>
        </w:rPr>
        <w:br/>
        <w:t>z osobami korzystającymi z usług opiekuńczych, z osobami z ich otoczenia, personelem pomocy społecznej;</w:t>
      </w:r>
    </w:p>
    <w:p w:rsidR="00000000" w:rsidRDefault="00E65936">
      <w:pPr>
        <w:numPr>
          <w:ilvl w:val="0"/>
          <w:numId w:val="31"/>
        </w:numPr>
        <w:tabs>
          <w:tab w:val="left" w:pos="-671"/>
          <w:tab w:val="left" w:pos="-360"/>
        </w:tabs>
        <w:spacing w:after="0"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posiada ukończone szkolenie z zakresu udzielania pierwszej pomocy;</w:t>
      </w:r>
    </w:p>
    <w:p w:rsidR="00000000" w:rsidRDefault="00E65936">
      <w:pPr>
        <w:numPr>
          <w:ilvl w:val="0"/>
          <w:numId w:val="31"/>
        </w:numPr>
        <w:tabs>
          <w:tab w:val="left" w:pos="-671"/>
          <w:tab w:val="left" w:pos="-360"/>
        </w:tabs>
        <w:spacing w:after="0"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sz w:val="20"/>
          <w:szCs w:val="20"/>
        </w:rPr>
        <w:t>nie była skazana prawomocnym wyrokiem za umyślne przestępstwo lub umyślne przestępstwo skarbowe;</w:t>
      </w:r>
    </w:p>
    <w:p w:rsidR="00000000" w:rsidRDefault="000D6362">
      <w:pPr>
        <w:numPr>
          <w:ilvl w:val="0"/>
          <w:numId w:val="31"/>
        </w:numPr>
        <w:tabs>
          <w:tab w:val="left" w:pos="-671"/>
          <w:tab w:val="left" w:pos="-360"/>
        </w:tabs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0D6362">
        <w:rPr>
          <w:rFonts w:ascii="Trebuchet MS" w:hAnsi="Trebuchet MS"/>
          <w:sz w:val="20"/>
          <w:szCs w:val="20"/>
        </w:rPr>
        <w:t>jest zdolna do wykonywania ciężkich prac fizycznych, z cechami psychofizycznymi wymaganymi w pracy z osobami chorymi lub nieporadnymi, posiada umiejętność utrzymywania prawidłowych kontaktów interpersonalnych;</w:t>
      </w:r>
    </w:p>
    <w:p w:rsidR="00000000" w:rsidRDefault="000D6362">
      <w:pPr>
        <w:numPr>
          <w:ilvl w:val="0"/>
          <w:numId w:val="31"/>
        </w:numPr>
        <w:tabs>
          <w:tab w:val="left" w:pos="-671"/>
          <w:tab w:val="left" w:pos="-360"/>
        </w:tabs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0D6362">
        <w:rPr>
          <w:rFonts w:ascii="Trebuchet MS" w:hAnsi="Trebuchet MS"/>
          <w:sz w:val="20"/>
          <w:szCs w:val="20"/>
        </w:rPr>
        <w:t>posiada ważne badania sanitarno – epidemiologiczne – w odniesieniu do wszystkich osób wykonujących usługi opiekuńcze takie jak przygotowywanie posiłków, pomoc przy spożywaniu posiłków oraz zakupy artykułów spożywczych.</w:t>
      </w:r>
    </w:p>
    <w:p w:rsidR="00000000" w:rsidRDefault="000A5F1B">
      <w:pPr>
        <w:pStyle w:val="Akapitzlist"/>
        <w:numPr>
          <w:ilvl w:val="0"/>
          <w:numId w:val="24"/>
        </w:numPr>
        <w:spacing w:after="0" w:line="300" w:lineRule="exact"/>
        <w:ind w:left="284" w:hanging="284"/>
        <w:jc w:val="both"/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lastRenderedPageBreak/>
        <w:t>W celu wykazania spełniania przez Wykonawcę warunk</w:t>
      </w:r>
      <w:r w:rsidR="00957B2A" w:rsidRPr="0072219C"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t>ów</w:t>
      </w:r>
      <w:r w:rsidRPr="0072219C"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t>, o któr</w:t>
      </w:r>
      <w:r w:rsidR="0079565B" w:rsidRPr="0072219C"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t>y</w:t>
      </w:r>
      <w:r w:rsidR="00957B2A" w:rsidRPr="0072219C"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t>ch</w:t>
      </w:r>
      <w:r w:rsidRPr="0072219C"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t xml:space="preserve"> mowa powyżej, Wykonawca zobowiązany jest przedłożyć wraz z ofertą:</w:t>
      </w:r>
    </w:p>
    <w:p w:rsidR="00000000" w:rsidRDefault="00FF22FC">
      <w:pPr>
        <w:pStyle w:val="Bezodstpw"/>
        <w:numPr>
          <w:ilvl w:val="0"/>
          <w:numId w:val="4"/>
        </w:numPr>
        <w:spacing w:line="300" w:lineRule="exact"/>
        <w:ind w:left="1208" w:hanging="357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wykaz usług, w którego treści winien podać informacje dotyczące: podmiotu na rzecz, którego usługi wykazane w wykazie zostały lub są wykonywane, terminu realizacji usługi, wartości usługi. </w:t>
      </w:r>
      <w:r w:rsidR="00BC4BDD" w:rsidRPr="0072219C">
        <w:rPr>
          <w:rFonts w:ascii="Trebuchet MS" w:hAnsi="Trebuchet MS"/>
          <w:sz w:val="20"/>
          <w:szCs w:val="20"/>
        </w:rPr>
        <w:t>W</w:t>
      </w:r>
      <w:r w:rsidRPr="0072219C">
        <w:rPr>
          <w:rFonts w:ascii="Trebuchet MS" w:hAnsi="Trebuchet MS"/>
          <w:sz w:val="20"/>
          <w:szCs w:val="20"/>
        </w:rPr>
        <w:t xml:space="preserve">zór wykazu usług stanowi załącznik nr </w:t>
      </w:r>
      <w:r w:rsidR="00C0464B" w:rsidRPr="0072219C">
        <w:rPr>
          <w:rFonts w:ascii="Trebuchet MS" w:hAnsi="Trebuchet MS"/>
          <w:sz w:val="20"/>
          <w:szCs w:val="20"/>
        </w:rPr>
        <w:t>4</w:t>
      </w:r>
      <w:r w:rsidRPr="0072219C">
        <w:rPr>
          <w:rFonts w:ascii="Trebuchet MS" w:hAnsi="Trebuchet MS"/>
          <w:sz w:val="20"/>
          <w:szCs w:val="20"/>
        </w:rPr>
        <w:t xml:space="preserve"> do </w:t>
      </w:r>
      <w:r w:rsidR="008C28FB">
        <w:rPr>
          <w:rFonts w:ascii="Trebuchet MS" w:hAnsi="Trebuchet MS"/>
          <w:sz w:val="20"/>
          <w:szCs w:val="20"/>
        </w:rPr>
        <w:t>Ogłosz</w:t>
      </w:r>
      <w:r w:rsidRPr="0072219C">
        <w:rPr>
          <w:rFonts w:ascii="Trebuchet MS" w:hAnsi="Trebuchet MS"/>
          <w:sz w:val="20"/>
          <w:szCs w:val="20"/>
        </w:rPr>
        <w:t>enia. Do wykazu należy dołączyć dokumenty wystawione przez odbiorcę usług potwierdzające należyte</w:t>
      </w:r>
      <w:r w:rsidR="00776912" w:rsidRPr="0072219C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wykonanie lub wykonywanie usług wskazanych</w:t>
      </w:r>
      <w:r w:rsidR="00FC3602" w:rsidRPr="0072219C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w wykazie, np. referencje.</w:t>
      </w:r>
      <w:r w:rsidR="00FC3602" w:rsidRPr="0072219C">
        <w:rPr>
          <w:rFonts w:ascii="Trebuchet MS" w:hAnsi="Trebuchet MS"/>
          <w:sz w:val="20"/>
          <w:szCs w:val="20"/>
        </w:rPr>
        <w:br/>
      </w:r>
      <w:r w:rsidRPr="0072219C">
        <w:rPr>
          <w:rFonts w:ascii="Trebuchet MS" w:hAnsi="Trebuchet MS"/>
          <w:sz w:val="20"/>
          <w:szCs w:val="20"/>
        </w:rPr>
        <w:t>W odniesieniu do nadal wykonywanych usług, dokumenty o których mowa w zdaniu poprzednim powinny być wystawione nie wcześniej, niż na 3 miesiące przed upływem terminu składania ofert.</w:t>
      </w:r>
    </w:p>
    <w:p w:rsidR="00000000" w:rsidRDefault="006725DF">
      <w:pPr>
        <w:pStyle w:val="Bezodstpw"/>
        <w:numPr>
          <w:ilvl w:val="0"/>
          <w:numId w:val="4"/>
        </w:numPr>
        <w:spacing w:line="300" w:lineRule="exact"/>
        <w:ind w:left="1208" w:hanging="357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w</w:t>
      </w:r>
      <w:r w:rsidR="00957B2A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>ykaz osób, skierowanych przez Wykonawcę do realizacji zamówienia publicznego,</w:t>
      </w:r>
      <w:r w:rsidR="00957B2A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br/>
        <w:t>w szczególności odpowiedzialnych za świadczenie usług wraz z informacjami na temat ich kwalifikacji zawodowych, uprawnień, doświadczenia i wykształcenia niezbędnych do wykonywania zamówienia publicznego oraz informacją</w:t>
      </w:r>
      <w:r w:rsidR="00FC3602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 </w:t>
      </w:r>
      <w:r w:rsidR="00957B2A" w:rsidRPr="0072219C">
        <w:rPr>
          <w:rFonts w:ascii="Trebuchet MS" w:eastAsia="Times New Roman" w:hAnsi="Trebuchet MS" w:cs="Arial"/>
          <w:color w:val="000000"/>
          <w:sz w:val="20"/>
          <w:szCs w:val="20"/>
          <w:lang w:eastAsia="pl-PL"/>
        </w:rPr>
        <w:t xml:space="preserve">o podstawie do dysponowania tymi osobami - </w:t>
      </w:r>
      <w:r w:rsidR="00957B2A" w:rsidRPr="0072219C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 xml:space="preserve">wzór wykazu stanowi załącznik nr </w:t>
      </w:r>
      <w:r w:rsidR="00C0464B" w:rsidRPr="0072219C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>5</w:t>
      </w:r>
      <w:r w:rsidR="00957B2A" w:rsidRPr="0072219C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 xml:space="preserve"> do </w:t>
      </w:r>
      <w:r w:rsidR="008C28FB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>Ogłosz</w:t>
      </w:r>
      <w:r w:rsidR="00957B2A" w:rsidRPr="0072219C">
        <w:rPr>
          <w:rFonts w:ascii="Trebuchet MS" w:eastAsia="Times New Roman" w:hAnsi="Trebuchet MS" w:cs="Arial"/>
          <w:bCs/>
          <w:color w:val="000000"/>
          <w:sz w:val="20"/>
          <w:szCs w:val="20"/>
          <w:lang w:eastAsia="pl-PL"/>
        </w:rPr>
        <w:t>enia,</w:t>
      </w:r>
    </w:p>
    <w:p w:rsidR="00000000" w:rsidRDefault="00C0464B">
      <w:pPr>
        <w:pStyle w:val="Bezodstpw"/>
        <w:numPr>
          <w:ilvl w:val="0"/>
          <w:numId w:val="4"/>
        </w:numPr>
        <w:spacing w:line="300" w:lineRule="exact"/>
        <w:ind w:left="1208" w:hanging="357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  <w:lang w:eastAsia="pl-PL"/>
        </w:rPr>
        <w:t>oświadczenie zgodnie ze wzorem stanowiącym załącznik nr 3</w:t>
      </w:r>
      <w:r w:rsidR="00FC3602" w:rsidRPr="0072219C">
        <w:rPr>
          <w:rFonts w:ascii="Trebuchet MS" w:hAnsi="Trebuchet MS"/>
          <w:sz w:val="20"/>
          <w:szCs w:val="20"/>
          <w:lang w:eastAsia="pl-PL"/>
        </w:rPr>
        <w:t>.</w:t>
      </w:r>
    </w:p>
    <w:p w:rsidR="00443465" w:rsidRPr="0072219C" w:rsidRDefault="00443465" w:rsidP="0072219C">
      <w:pPr>
        <w:spacing w:after="0" w:line="300" w:lineRule="exact"/>
        <w:ind w:left="851"/>
        <w:jc w:val="both"/>
        <w:rPr>
          <w:rFonts w:ascii="Trebuchet MS" w:eastAsia="Calibri" w:hAnsi="Trebuchet MS" w:cs="Times New Roman"/>
          <w:b/>
          <w:sz w:val="20"/>
          <w:szCs w:val="20"/>
        </w:rPr>
      </w:pPr>
    </w:p>
    <w:p w:rsidR="00000000" w:rsidRDefault="00443465">
      <w:pPr>
        <w:pStyle w:val="Akapitzlist"/>
        <w:numPr>
          <w:ilvl w:val="0"/>
          <w:numId w:val="24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Wykonawca w celu potwierdzenia spełniania powyższ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>ych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 warunk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>ów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 może polegać na zdolnościach technicznych (wiedzy i doświadczeniu) innego podmiotu pod warunkiem, iż podmiot ten będzie uczestniczył w wykonywaniu zamówienia jako podwykonawca. Wykonawca, który polega na zdolnościach innych podmiotów musi udowodnić Zamawiającemu, że realizując zamówienie będzie dysponował niezbędnymi zasobami tych podmiotów, w szczególności przedstawiając zobowiązanie tych podmiotów do oddania mu do dyspozycji niezbędnych zdolności (zasobów) na potrzeby realizacji zamówienia.</w:t>
      </w:r>
    </w:p>
    <w:p w:rsidR="00000000" w:rsidRDefault="00443465">
      <w:pPr>
        <w:pStyle w:val="Akapitzlist"/>
        <w:numPr>
          <w:ilvl w:val="0"/>
          <w:numId w:val="24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Z dokumentu (np. zobowiązania), o którym mowa powyżej, musi wynikać w szczególności:</w:t>
      </w:r>
    </w:p>
    <w:p w:rsidR="00000000" w:rsidRDefault="00443465">
      <w:pPr>
        <w:numPr>
          <w:ilvl w:val="0"/>
          <w:numId w:val="7"/>
        </w:numPr>
        <w:spacing w:after="0" w:line="300" w:lineRule="exact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zakres dostępnych Wykonawcy zasobów innego podmiotu,</w:t>
      </w:r>
    </w:p>
    <w:p w:rsidR="00000000" w:rsidRDefault="00443465">
      <w:pPr>
        <w:numPr>
          <w:ilvl w:val="0"/>
          <w:numId w:val="7"/>
        </w:numPr>
        <w:spacing w:after="0" w:line="300" w:lineRule="exact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sposób wykorzystania zasobów innego podmiotu przez Wykonawcę przy wykonywaniu zamówienia publicznego,</w:t>
      </w:r>
    </w:p>
    <w:p w:rsidR="00000000" w:rsidRDefault="00443465">
      <w:pPr>
        <w:numPr>
          <w:ilvl w:val="0"/>
          <w:numId w:val="7"/>
        </w:numPr>
        <w:spacing w:after="0" w:line="300" w:lineRule="exact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zakres i okres udziału innego podmiotu przy wykonywaniu zamówienia publicznego,</w:t>
      </w:r>
    </w:p>
    <w:p w:rsidR="00000000" w:rsidRDefault="00443465">
      <w:pPr>
        <w:numPr>
          <w:ilvl w:val="0"/>
          <w:numId w:val="7"/>
        </w:numPr>
        <w:spacing w:after="0" w:line="300" w:lineRule="exact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czy podmiot, na zdolnościach którego Wykonawca polega w odniesieniu do warunków udziału w postępowaniu dotyczących wiedzy lub doświadczenia, zrealizuje usługi, których wskazane zdolności dotyczą.</w:t>
      </w:r>
    </w:p>
    <w:p w:rsidR="00000000" w:rsidRDefault="00443465">
      <w:pPr>
        <w:pStyle w:val="Akapitzlist"/>
        <w:numPr>
          <w:ilvl w:val="0"/>
          <w:numId w:val="24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Zamawiający ocenia, czy udostępniane Wykonawcy przez inne podmioty zdolności techniczne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br/>
      </w:r>
      <w:r w:rsidRPr="0072219C">
        <w:rPr>
          <w:rFonts w:ascii="Trebuchet MS" w:eastAsia="Calibri" w:hAnsi="Trebuchet MS" w:cs="Times New Roman"/>
          <w:sz w:val="20"/>
          <w:szCs w:val="20"/>
        </w:rPr>
        <w:t>i zawodowe (wiedza i doświadczenie) pozwalają na wykazanie przez Wykonawcę spełniania warunku udziału w postępowaniu oraz bada, czy nie zachodzą wobec tego podmiotu podstawy wykluczenia.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72219C">
        <w:rPr>
          <w:rFonts w:ascii="Trebuchet MS" w:eastAsia="Calibri" w:hAnsi="Trebuchet MS" w:cs="Times New Roman"/>
          <w:sz w:val="20"/>
          <w:szCs w:val="20"/>
        </w:rPr>
        <w:t>W przypadku, gdy wobec tego podmiotu zachodzą podstawy do wykluczenia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br/>
      </w:r>
      <w:r w:rsidRPr="0072219C">
        <w:rPr>
          <w:rFonts w:ascii="Trebuchet MS" w:eastAsia="Calibri" w:hAnsi="Trebuchet MS" w:cs="Times New Roman"/>
          <w:sz w:val="20"/>
          <w:szCs w:val="20"/>
        </w:rPr>
        <w:t>z postępowania, Wykonawca może wskazać inny podmiot, bądź wykazać, że samodzielnie spełnia warunki udziału w postępowaniu.</w:t>
      </w:r>
    </w:p>
    <w:p w:rsidR="00000000" w:rsidRDefault="00443465">
      <w:pPr>
        <w:pStyle w:val="Akapitzlist"/>
        <w:numPr>
          <w:ilvl w:val="0"/>
          <w:numId w:val="24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 xml:space="preserve">Jeżeli Wykonawca wykazując spełnianie warunków udziału w postępowaniu, określonych </w:t>
      </w:r>
      <w:r w:rsidRPr="0072219C">
        <w:rPr>
          <w:rFonts w:ascii="Trebuchet MS" w:eastAsia="Calibri" w:hAnsi="Trebuchet MS" w:cs="Times New Roman"/>
          <w:sz w:val="20"/>
          <w:szCs w:val="20"/>
        </w:rPr>
        <w:br/>
        <w:t xml:space="preserve">przez Zamawiającego w 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>ust</w:t>
      </w:r>
      <w:r w:rsidRPr="0072219C">
        <w:rPr>
          <w:rFonts w:ascii="Trebuchet MS" w:eastAsia="Calibri" w:hAnsi="Trebuchet MS" w:cs="Times New Roman"/>
          <w:sz w:val="20"/>
          <w:szCs w:val="20"/>
        </w:rPr>
        <w:t>.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 xml:space="preserve"> 4</w:t>
      </w:r>
      <w:r w:rsidR="00303F22" w:rsidRPr="0072219C">
        <w:rPr>
          <w:rFonts w:ascii="Trebuchet MS" w:eastAsia="Calibri" w:hAnsi="Trebuchet MS" w:cs="Times New Roman"/>
          <w:sz w:val="20"/>
          <w:szCs w:val="20"/>
        </w:rPr>
        <w:t>.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 niniejszego rozdziału </w:t>
      </w:r>
      <w:r w:rsidR="008C28FB">
        <w:rPr>
          <w:rFonts w:ascii="Trebuchet MS" w:eastAsia="Calibri" w:hAnsi="Trebuchet MS" w:cs="Times New Roman"/>
          <w:sz w:val="20"/>
          <w:szCs w:val="20"/>
        </w:rPr>
        <w:t>Ogłosz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enia, polega na zdolnościach (zasobach) innych podmiotów, na zasadach określonych powyżej, zamieszcza informacje o tych podmiotach w oświadczeniu, stanowiącym załącznik </w:t>
      </w:r>
      <w:r w:rsidR="0079565B" w:rsidRPr="0072219C">
        <w:rPr>
          <w:rFonts w:ascii="Trebuchet MS" w:eastAsia="Calibri" w:hAnsi="Trebuchet MS" w:cs="Times New Roman"/>
          <w:sz w:val="20"/>
          <w:szCs w:val="20"/>
        </w:rPr>
        <w:t>2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 do </w:t>
      </w:r>
      <w:r w:rsidR="008C28FB">
        <w:rPr>
          <w:rFonts w:ascii="Trebuchet MS" w:eastAsia="Calibri" w:hAnsi="Trebuchet MS" w:cs="Times New Roman"/>
          <w:sz w:val="20"/>
          <w:szCs w:val="20"/>
        </w:rPr>
        <w:t>Ogłosz</w:t>
      </w:r>
      <w:r w:rsidRPr="0072219C">
        <w:rPr>
          <w:rFonts w:ascii="Trebuchet MS" w:eastAsia="Calibri" w:hAnsi="Trebuchet MS" w:cs="Times New Roman"/>
          <w:sz w:val="20"/>
          <w:szCs w:val="20"/>
        </w:rPr>
        <w:t>enia.</w:t>
      </w:r>
    </w:p>
    <w:p w:rsidR="00000000" w:rsidRDefault="00114F94">
      <w:pPr>
        <w:pStyle w:val="Akapitzlist"/>
        <w:numPr>
          <w:ilvl w:val="0"/>
          <w:numId w:val="24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  <w:u w:val="single"/>
        </w:rPr>
      </w:pPr>
      <w:r w:rsidRPr="0072219C">
        <w:rPr>
          <w:rFonts w:ascii="Trebuchet MS" w:eastAsia="Calibri" w:hAnsi="Trebuchet MS" w:cs="Times New Roman"/>
          <w:sz w:val="20"/>
          <w:szCs w:val="20"/>
        </w:rPr>
        <w:t>Zamawiający zastrzega, że w sytuacji składania oferty przez dwa lub więcej podmiotów (Wykonawcy wspólnie ubiegający się o udzielenie zamówienia) oraz analogicznie w sytuacji, gdy Wykonawca będzie polegał na zasobach innego podmiotu, na zasadach określonych powyżej, warun</w:t>
      </w:r>
      <w:r w:rsidR="009F547D">
        <w:rPr>
          <w:rFonts w:ascii="Trebuchet MS" w:eastAsia="Calibri" w:hAnsi="Trebuchet MS" w:cs="Times New Roman"/>
          <w:sz w:val="20"/>
          <w:szCs w:val="20"/>
        </w:rPr>
        <w:t>ek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>, o który</w:t>
      </w:r>
      <w:r w:rsidR="009F547D">
        <w:rPr>
          <w:rFonts w:ascii="Trebuchet MS" w:eastAsia="Calibri" w:hAnsi="Trebuchet MS" w:cs="Times New Roman"/>
          <w:sz w:val="20"/>
          <w:szCs w:val="20"/>
        </w:rPr>
        <w:t>m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 xml:space="preserve"> mowa w ust. 4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="00FC3602" w:rsidRPr="0072219C">
        <w:rPr>
          <w:rFonts w:ascii="Trebuchet MS" w:eastAsia="Calibri" w:hAnsi="Trebuchet MS" w:cs="Times New Roman"/>
          <w:sz w:val="20"/>
          <w:szCs w:val="20"/>
        </w:rPr>
        <w:t>lit. a</w:t>
      </w:r>
      <w:r w:rsidRPr="0072219C">
        <w:rPr>
          <w:rFonts w:ascii="Trebuchet MS" w:eastAsia="Calibri" w:hAnsi="Trebuchet MS" w:cs="Times New Roman"/>
          <w:sz w:val="20"/>
          <w:szCs w:val="20"/>
        </w:rPr>
        <w:t xml:space="preserve"> musi zostać spełniony w całości przez </w:t>
      </w:r>
      <w:r w:rsidRPr="0072219C">
        <w:rPr>
          <w:rFonts w:ascii="Trebuchet MS" w:eastAsia="Calibri" w:hAnsi="Trebuchet MS" w:cs="Times New Roman"/>
          <w:sz w:val="20"/>
          <w:szCs w:val="20"/>
        </w:rPr>
        <w:lastRenderedPageBreak/>
        <w:t xml:space="preserve">Wykonawcę (jednego z Wykonawców wspólnie składającego ofertę) lub podmiot, na którego zdolności w tym zakresie powołuje się Wykonawca – </w:t>
      </w:r>
      <w:r w:rsidRPr="0072219C">
        <w:rPr>
          <w:rFonts w:ascii="Trebuchet MS" w:eastAsia="Calibri" w:hAnsi="Trebuchet MS" w:cs="Times New Roman"/>
          <w:sz w:val="20"/>
          <w:szCs w:val="20"/>
          <w:u w:val="single"/>
        </w:rPr>
        <w:t xml:space="preserve">brak możliwości tzw. sumowania doświadczenia. </w:t>
      </w:r>
    </w:p>
    <w:p w:rsidR="00114F94" w:rsidRPr="0072219C" w:rsidRDefault="00114F94" w:rsidP="0072219C">
      <w:pPr>
        <w:spacing w:after="0" w:line="300" w:lineRule="exact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</w:p>
    <w:p w:rsidR="00FF22FC" w:rsidRPr="0072219C" w:rsidRDefault="00BC4BDD" w:rsidP="0072219C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X</w:t>
      </w:r>
      <w:r w:rsidR="00FC3602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I.</w:t>
      </w:r>
      <w:r w:rsidRPr="0072219C">
        <w:rPr>
          <w:rFonts w:ascii="Trebuchet MS" w:hAnsi="Trebuchet MS"/>
          <w:b/>
          <w:sz w:val="20"/>
          <w:szCs w:val="20"/>
        </w:rPr>
        <w:t xml:space="preserve"> BADANIE I OCENA ZŁOŻONYCH OŚWIADCZEŃ I DOKUMENTÓW </w:t>
      </w:r>
    </w:p>
    <w:p w:rsidR="00000000" w:rsidRDefault="00FF22FC">
      <w:pPr>
        <w:pStyle w:val="Bezodstpw"/>
        <w:numPr>
          <w:ilvl w:val="0"/>
          <w:numId w:val="32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Zamawiający wezwie Wykonawców, którzy w określonym terminie nie złożyli wymaganych przez Zamawiającego dokumentów, lub którzy nie złożyli pełnomocnictw, albo, którzy złożyli wymagane dokumenty zawierające błędy lub którzy złożyli wadliwe pełnomocnictwa, do ich złożenia w wyznaczonym terminie, chyba, że oferta będzie podlegała odrzuceniu, postępowanie będzie podlegało unieważnieniu lub oferta będzie zawierała cenę, która przewyższa kwotę, jaką Zamawiający może przeznaczyć za realizację przedmiotu postępowania.</w:t>
      </w:r>
    </w:p>
    <w:p w:rsidR="00000000" w:rsidRDefault="00FF22FC">
      <w:pPr>
        <w:pStyle w:val="Bezodstpw"/>
        <w:numPr>
          <w:ilvl w:val="0"/>
          <w:numId w:val="32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Dokumenty dotyczące Wykonawcy (np. referencje) muszą być złożone w formie oryginału lub kserokopii poświadczonej za zgodność z oryginałem przez Wykonawcę (na każdej zapisanej stronie dokumentu). Poświadczenie za zgodność z oryginałem winno być sporządzone w sposób umożliwiający identyfikację podpisu (np. wraz z imienną pieczątką osoby poświadczającej kopię dokumentu za zgodność z oryginałem). Natomiast wykaz usług, o którym mowa w </w:t>
      </w:r>
      <w:r w:rsidR="006725DF" w:rsidRPr="0072219C">
        <w:rPr>
          <w:rFonts w:ascii="Trebuchet MS" w:hAnsi="Trebuchet MS"/>
          <w:sz w:val="20"/>
          <w:szCs w:val="20"/>
        </w:rPr>
        <w:t>ust. 5 lit. a</w:t>
      </w:r>
      <w:r w:rsidR="006D64CC" w:rsidRPr="0072219C">
        <w:rPr>
          <w:rFonts w:ascii="Trebuchet MS" w:hAnsi="Trebuchet MS"/>
          <w:sz w:val="20"/>
          <w:szCs w:val="20"/>
        </w:rPr>
        <w:t xml:space="preserve"> rozdziału </w:t>
      </w:r>
      <w:r w:rsidR="006725DF" w:rsidRPr="0072219C">
        <w:rPr>
          <w:rFonts w:ascii="Trebuchet MS" w:hAnsi="Trebuchet MS"/>
          <w:sz w:val="20"/>
          <w:szCs w:val="20"/>
        </w:rPr>
        <w:t xml:space="preserve">X </w:t>
      </w:r>
      <w:r w:rsidRPr="0072219C">
        <w:rPr>
          <w:rFonts w:ascii="Trebuchet MS" w:hAnsi="Trebuchet MS"/>
          <w:sz w:val="20"/>
          <w:szCs w:val="20"/>
        </w:rPr>
        <w:t>powyżej musi być złożony w formie oryginału.</w:t>
      </w:r>
    </w:p>
    <w:p w:rsidR="00000000" w:rsidRDefault="00FF22FC">
      <w:pPr>
        <w:pStyle w:val="Bezodstpw"/>
        <w:numPr>
          <w:ilvl w:val="0"/>
          <w:numId w:val="32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Ocena spełniania warunków udziału w postępowaniu określonych w </w:t>
      </w:r>
      <w:r w:rsidR="006725DF" w:rsidRPr="0072219C">
        <w:rPr>
          <w:rFonts w:ascii="Trebuchet MS" w:hAnsi="Trebuchet MS"/>
          <w:sz w:val="20"/>
          <w:szCs w:val="20"/>
        </w:rPr>
        <w:t>ust. 4</w:t>
      </w:r>
      <w:r w:rsidRPr="0072219C">
        <w:rPr>
          <w:rFonts w:ascii="Trebuchet MS" w:hAnsi="Trebuchet MS"/>
          <w:sz w:val="20"/>
          <w:szCs w:val="20"/>
        </w:rPr>
        <w:t xml:space="preserve"> rozdziału</w:t>
      </w:r>
      <w:r w:rsidR="00E166F1" w:rsidRPr="0072219C">
        <w:rPr>
          <w:rFonts w:ascii="Trebuchet MS" w:hAnsi="Trebuchet MS"/>
          <w:sz w:val="20"/>
          <w:szCs w:val="20"/>
        </w:rPr>
        <w:t xml:space="preserve"> </w:t>
      </w:r>
      <w:r w:rsidR="006725DF" w:rsidRPr="0072219C">
        <w:rPr>
          <w:rFonts w:ascii="Trebuchet MS" w:hAnsi="Trebuchet MS"/>
          <w:sz w:val="20"/>
          <w:szCs w:val="20"/>
        </w:rPr>
        <w:t>X</w:t>
      </w:r>
      <w:r w:rsidRPr="0072219C">
        <w:rPr>
          <w:rFonts w:ascii="Trebuchet MS" w:hAnsi="Trebuchet MS"/>
          <w:sz w:val="20"/>
          <w:szCs w:val="20"/>
        </w:rPr>
        <w:t xml:space="preserve"> zostanie dokonana na podstawie dokumentów wskazanych w </w:t>
      </w:r>
      <w:r w:rsidR="006725DF" w:rsidRPr="0072219C">
        <w:rPr>
          <w:rFonts w:ascii="Trebuchet MS" w:hAnsi="Trebuchet MS"/>
          <w:sz w:val="20"/>
          <w:szCs w:val="20"/>
        </w:rPr>
        <w:t>ust. 5</w:t>
      </w:r>
      <w:r w:rsidR="0023587F" w:rsidRPr="0072219C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rozdziału</w:t>
      </w:r>
      <w:r w:rsidR="00E166F1" w:rsidRPr="0072219C">
        <w:rPr>
          <w:rFonts w:ascii="Trebuchet MS" w:hAnsi="Trebuchet MS"/>
          <w:sz w:val="20"/>
          <w:szCs w:val="20"/>
        </w:rPr>
        <w:t xml:space="preserve"> </w:t>
      </w:r>
      <w:r w:rsidR="006725DF" w:rsidRPr="0072219C">
        <w:rPr>
          <w:rFonts w:ascii="Trebuchet MS" w:hAnsi="Trebuchet MS"/>
          <w:sz w:val="20"/>
          <w:szCs w:val="20"/>
        </w:rPr>
        <w:t>X</w:t>
      </w:r>
      <w:r w:rsidRPr="0072219C">
        <w:rPr>
          <w:rFonts w:ascii="Trebuchet MS" w:hAnsi="Trebuchet MS"/>
          <w:sz w:val="20"/>
          <w:szCs w:val="20"/>
        </w:rPr>
        <w:t>, według formuły „spełnia – nie spełnia”.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9D0159" w:rsidP="0072219C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F97C0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FC3602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II.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   </w:t>
      </w:r>
      <w:r w:rsidR="00F97C0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OFERT</w:t>
      </w:r>
      <w:r w:rsidR="0054028D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</w:t>
      </w:r>
    </w:p>
    <w:p w:rsidR="006725DF" w:rsidRPr="0072219C" w:rsidRDefault="006725DF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00000" w:rsidRDefault="000A5F1B">
      <w:pPr>
        <w:pStyle w:val="Bezodstpw"/>
        <w:numPr>
          <w:ilvl w:val="0"/>
          <w:numId w:val="33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eastAsia="Times New Roman" w:hAnsi="Trebuchet MS"/>
          <w:sz w:val="20"/>
          <w:szCs w:val="20"/>
          <w:lang w:eastAsia="pl-PL"/>
        </w:rPr>
        <w:t xml:space="preserve">Ofertę należy sporządzić na formularzu oferty lub według takiego samego schematu, stanowiącego </w:t>
      </w:r>
      <w:r w:rsidR="009F44BB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za</w:t>
      </w:r>
      <w:r w:rsidR="00776912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ł</w:t>
      </w:r>
      <w:r w:rsidR="009F44BB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ą</w:t>
      </w:r>
      <w:r w:rsidR="00776912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cznik</w:t>
      </w:r>
      <w:r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  nr </w:t>
      </w:r>
      <w:r w:rsidR="008870CE" w:rsidRPr="0072219C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1</w:t>
      </w:r>
      <w:r w:rsidR="008870CE" w:rsidRPr="0072219C">
        <w:rPr>
          <w:rFonts w:ascii="Trebuchet MS" w:eastAsia="Times New Roman" w:hAnsi="Trebuchet MS"/>
          <w:sz w:val="20"/>
          <w:szCs w:val="20"/>
          <w:lang w:eastAsia="pl-PL"/>
        </w:rPr>
        <w:t xml:space="preserve"> do </w:t>
      </w:r>
      <w:r w:rsidR="008C28FB">
        <w:rPr>
          <w:rFonts w:ascii="Trebuchet MS" w:eastAsia="Times New Roman" w:hAnsi="Trebuchet MS"/>
          <w:sz w:val="20"/>
          <w:szCs w:val="20"/>
          <w:lang w:eastAsia="pl-PL"/>
        </w:rPr>
        <w:t>Ogłosz</w:t>
      </w:r>
      <w:r w:rsidR="008870CE" w:rsidRPr="0072219C">
        <w:rPr>
          <w:rFonts w:ascii="Trebuchet MS" w:eastAsia="Times New Roman" w:hAnsi="Trebuchet MS"/>
          <w:sz w:val="20"/>
          <w:szCs w:val="20"/>
          <w:lang w:eastAsia="pl-PL"/>
        </w:rPr>
        <w:t>enia</w:t>
      </w:r>
      <w:r w:rsidR="006725DF" w:rsidRPr="0072219C">
        <w:rPr>
          <w:rFonts w:ascii="Trebuchet MS" w:eastAsia="Times New Roman" w:hAnsi="Trebuchet MS"/>
          <w:sz w:val="20"/>
          <w:szCs w:val="20"/>
          <w:lang w:eastAsia="pl-PL"/>
        </w:rPr>
        <w:t>.</w:t>
      </w:r>
    </w:p>
    <w:p w:rsidR="00000000" w:rsidRDefault="006725DF">
      <w:pPr>
        <w:pStyle w:val="Bezodstpw"/>
        <w:numPr>
          <w:ilvl w:val="0"/>
          <w:numId w:val="33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W</w:t>
      </w:r>
      <w:r w:rsidR="00CB0EE1" w:rsidRPr="0072219C">
        <w:rPr>
          <w:rFonts w:ascii="Trebuchet MS" w:hAnsi="Trebuchet MS"/>
          <w:sz w:val="20"/>
          <w:szCs w:val="20"/>
        </w:rPr>
        <w:t>ykonawca jest związany ofertą przez okres 30 dni. Zamawiający może wezwać Wykonawców do przedłużenia terminu związania ofertą o określony czas. Brak wyrażenia zgody na przedłużenie związania ofertą będzie skutkował odrzuceniem złożonej przez Wykonawcę oferty.</w:t>
      </w:r>
    </w:p>
    <w:p w:rsidR="00000000" w:rsidRDefault="00CB0EE1">
      <w:pPr>
        <w:pStyle w:val="Bezodstpw"/>
        <w:numPr>
          <w:ilvl w:val="0"/>
          <w:numId w:val="33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Oferta powinna być przygotowana zgodnie z zakresem niniejszego postępowania.</w:t>
      </w:r>
    </w:p>
    <w:p w:rsidR="00000000" w:rsidRDefault="000A5F1B">
      <w:pPr>
        <w:pStyle w:val="Akapitzlist"/>
        <w:numPr>
          <w:ilvl w:val="0"/>
          <w:numId w:val="33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Zaleca się, aby wszystkie strony były ze sobą połączone w sposób uniemożliwiający </w:t>
      </w:r>
      <w:r w:rsidR="00A20B52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ich</w:t>
      </w:r>
      <w:r w:rsidR="006725D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samoczynną </w:t>
      </w:r>
      <w:proofErr w:type="spellStart"/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dekompletację</w:t>
      </w:r>
      <w:proofErr w:type="spellEnd"/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(np. zszyte, spięte, </w:t>
      </w:r>
      <w:proofErr w:type="spellStart"/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zbindowane</w:t>
      </w:r>
      <w:proofErr w:type="spellEnd"/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itp.).</w:t>
      </w:r>
    </w:p>
    <w:p w:rsidR="00000000" w:rsidRDefault="000A5F1B">
      <w:pPr>
        <w:pStyle w:val="Akapitzlist"/>
        <w:numPr>
          <w:ilvl w:val="0"/>
          <w:numId w:val="33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Każdy Wykonawca może złoż</w:t>
      </w:r>
      <w:r w:rsidR="008870C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yć tylko jedną ofertę na każdą część.</w:t>
      </w:r>
    </w:p>
    <w:p w:rsidR="00000000" w:rsidRDefault="006407FE">
      <w:pPr>
        <w:pStyle w:val="Akapitzlist"/>
        <w:numPr>
          <w:ilvl w:val="0"/>
          <w:numId w:val="33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Wraz z wypełnionym i podpisanym </w:t>
      </w:r>
      <w:r w:rsidR="00FE5A8C">
        <w:rPr>
          <w:rFonts w:ascii="Trebuchet MS" w:eastAsia="Times New Roman" w:hAnsi="Trebuchet MS" w:cs="Times New Roman"/>
          <w:sz w:val="20"/>
          <w:szCs w:val="20"/>
          <w:lang w:eastAsia="pl-PL"/>
        </w:rPr>
        <w:t>f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ormularzem oferty, w tym samym opakowaniu należy złożyć:</w:t>
      </w:r>
    </w:p>
    <w:p w:rsidR="00000000" w:rsidRDefault="006725DF">
      <w:pPr>
        <w:pStyle w:val="Akapitzlist"/>
        <w:numPr>
          <w:ilvl w:val="1"/>
          <w:numId w:val="34"/>
        </w:numPr>
        <w:spacing w:after="0" w:line="300" w:lineRule="exact"/>
        <w:ind w:left="8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</w:t>
      </w:r>
      <w:r w:rsidR="006407F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ełnomocnictwo do podpisania oferty (jeżeli dotyczy)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,</w:t>
      </w:r>
    </w:p>
    <w:p w:rsidR="00000000" w:rsidRDefault="006725DF">
      <w:pPr>
        <w:pStyle w:val="Akapitzlist"/>
        <w:numPr>
          <w:ilvl w:val="1"/>
          <w:numId w:val="34"/>
        </w:numPr>
        <w:spacing w:after="0" w:line="300" w:lineRule="exact"/>
        <w:ind w:left="8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</w:t>
      </w:r>
      <w:r w:rsidR="006407F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okumenty wymienione rozdziale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X</w:t>
      </w:r>
      <w:r w:rsidR="006407F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O</w:t>
      </w:r>
      <w:r w:rsidR="006407F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głoszenia.</w:t>
      </w:r>
    </w:p>
    <w:p w:rsidR="00000000" w:rsidRDefault="000A5F1B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Oferta wraz z załącznikami musi być sporządzona na piśmie, w języku polskim</w:t>
      </w:r>
      <w:r w:rsidR="0054028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00000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hAnsi="Trebuchet MS"/>
          <w:b/>
          <w:bCs/>
          <w:sz w:val="20"/>
          <w:szCs w:val="20"/>
          <w:lang w:eastAsia="pl-PL"/>
        </w:rPr>
      </w:pPr>
      <w:r w:rsidRPr="0072219C">
        <w:rPr>
          <w:rFonts w:ascii="Trebuchet MS" w:hAnsi="Trebuchet MS"/>
          <w:sz w:val="20"/>
          <w:szCs w:val="20"/>
          <w:lang w:eastAsia="pl-PL"/>
        </w:rPr>
        <w:t>D</w:t>
      </w:r>
      <w:r w:rsidR="000A5F1B" w:rsidRPr="0072219C">
        <w:rPr>
          <w:rFonts w:ascii="Trebuchet MS" w:hAnsi="Trebuchet MS"/>
          <w:sz w:val="20"/>
          <w:szCs w:val="20"/>
          <w:lang w:eastAsia="pl-PL"/>
        </w:rPr>
        <w:t>okumenty, w tym oświadczenia, sporządzone w języku obcym, należy składać wraz z tłumaczeniem poświadczonym przez Wykonawcę (przez osobę/y upoważnioną/e do reprezentowania Wykonawcy)</w:t>
      </w:r>
      <w:r w:rsidRPr="0072219C">
        <w:rPr>
          <w:rFonts w:ascii="Trebuchet MS" w:hAnsi="Trebuchet MS"/>
          <w:sz w:val="20"/>
          <w:szCs w:val="20"/>
          <w:lang w:eastAsia="pl-PL"/>
        </w:rPr>
        <w:t>.</w:t>
      </w:r>
    </w:p>
    <w:p w:rsidR="00000000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hAnsi="Trebuchet MS"/>
          <w:b/>
          <w:bCs/>
          <w:sz w:val="20"/>
          <w:szCs w:val="20"/>
          <w:lang w:eastAsia="pl-PL"/>
        </w:rPr>
      </w:pPr>
      <w:r w:rsidRPr="0072219C">
        <w:rPr>
          <w:rFonts w:ascii="Trebuchet MS" w:hAnsi="Trebuchet MS"/>
          <w:sz w:val="20"/>
          <w:szCs w:val="20"/>
          <w:lang w:eastAsia="pl-PL"/>
        </w:rPr>
        <w:t xml:space="preserve">Oferta musi być sporządzona z zachowaniem formy pisemnej pod rygorem nieważności, co oznacza, że musi być podpisana własnoręcznym podpisem (Zamawiający nie wyraża zgody na złożenie oferty w postaci elektronicznej podpisanej elektronicznym podpisem kwalifikowanym) </w:t>
      </w:r>
      <w:r w:rsidRPr="0072219C">
        <w:rPr>
          <w:rFonts w:ascii="Trebuchet MS" w:hAnsi="Trebuchet MS"/>
          <w:sz w:val="20"/>
          <w:szCs w:val="20"/>
          <w:lang w:eastAsia="pl-PL"/>
        </w:rPr>
        <w:lastRenderedPageBreak/>
        <w:t>przez Wykonawcę. Zamawiający wymaga, aby ofertę podpisano zgodnie</w:t>
      </w:r>
      <w:r w:rsidRPr="0072219C">
        <w:rPr>
          <w:rFonts w:ascii="Trebuchet MS" w:hAnsi="Trebuchet MS"/>
          <w:sz w:val="20"/>
          <w:szCs w:val="20"/>
          <w:lang w:eastAsia="pl-PL"/>
        </w:rPr>
        <w:br/>
        <w:t>z zasadami reprezentacji wskazanymi we właściwym rejestrze lub zgodnie z udzielonym/</w:t>
      </w:r>
      <w:proofErr w:type="spellStart"/>
      <w:r w:rsidRPr="0072219C">
        <w:rPr>
          <w:rFonts w:ascii="Trebuchet MS" w:hAnsi="Trebuchet MS"/>
          <w:sz w:val="20"/>
          <w:szCs w:val="20"/>
          <w:lang w:eastAsia="pl-PL"/>
        </w:rPr>
        <w:t>ymi</w:t>
      </w:r>
      <w:proofErr w:type="spellEnd"/>
      <w:r w:rsidRPr="0072219C">
        <w:rPr>
          <w:rFonts w:ascii="Trebuchet MS" w:hAnsi="Trebuchet MS"/>
          <w:sz w:val="20"/>
          <w:szCs w:val="20"/>
          <w:lang w:eastAsia="pl-PL"/>
        </w:rPr>
        <w:t xml:space="preserve"> pełnomocnictwem /pełnomocnictwami.</w:t>
      </w:r>
    </w:p>
    <w:p w:rsidR="00000000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Oferta musi być napisana na maszynie do pisania, komputerze lub nieścieralnym atramentem;</w:t>
      </w:r>
    </w:p>
    <w:p w:rsidR="00000000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Upoważnienie/pełnomocnictwo do podpisania oferty, do poświadczania dokumentów za zgodność z oryginałem oraz do parafowania stron należy dołączyć do oferty, o ile nie wynika ono z innych dokumentów załączonych przez Wykonawcę.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Pełnomocnictwo należy dołączyć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>w oryginale bądź kopii, potwierdzonej za zgodność z oryginałem notarialnie</w:t>
      </w:r>
      <w:r w:rsidR="00FE5A8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</w:t>
      </w:r>
    </w:p>
    <w:p w:rsidR="00000000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Wszelkie miejsca, w których Wykonawca naniósł zmiany, powinny być parafowane przez osobę/y upoważnioną/e do reprezentowania Wykonawcy.</w:t>
      </w:r>
    </w:p>
    <w:p w:rsidR="00000000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Zaleca się, aby zapisane strony oferty, wraz z dołączonymi do niej dokumentami i oświadczeniami były ponumerowane oraz parafowane przez osobę/y upoważnioną/e do reprezentowania Wykonawcy. W przypadku, gdy jakakolwiek strona zostanie podpisana przez Wykonawcę, parafa na tej stronie nie jest już wymagana. </w:t>
      </w:r>
    </w:p>
    <w:p w:rsidR="00000000" w:rsidRDefault="0054028D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Wykonawca powinien zamieścić ofertę wraz z pozostałymi dokumentami oświadczeniami w kopercie opisanej w następujący sposób:</w:t>
      </w:r>
    </w:p>
    <w:p w:rsidR="000A5F1B" w:rsidRPr="0072219C" w:rsidRDefault="0054028D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 w:rsidDel="0054028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tbl>
      <w:tblPr>
        <w:tblW w:w="889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895"/>
      </w:tblGrid>
      <w:tr w:rsidR="000A5F1B" w:rsidRPr="0072219C" w:rsidTr="000A5F1B">
        <w:trPr>
          <w:tblCellSpacing w:w="0" w:type="dxa"/>
        </w:trPr>
        <w:tc>
          <w:tcPr>
            <w:tcW w:w="8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F1B" w:rsidRPr="0072219C" w:rsidRDefault="000A5F1B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154BDA" w:rsidRPr="0072219C" w:rsidRDefault="000A5F1B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</w:pPr>
            <w:r w:rsidRPr="0072219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„</w:t>
            </w:r>
            <w:r w:rsidR="00D12F78" w:rsidRPr="0072219C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Świadczenie usług opieki </w:t>
            </w:r>
            <w:proofErr w:type="spellStart"/>
            <w:r w:rsidR="00D12F78" w:rsidRPr="0072219C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wytchnieniowej</w:t>
            </w:r>
            <w:proofErr w:type="spellEnd"/>
            <w:r w:rsidR="00D12F78" w:rsidRPr="0072219C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 w ramach Programu Ministra Rodziny, Pracy </w:t>
            </w:r>
            <w:r w:rsidR="00D12F78" w:rsidRPr="0072219C">
              <w:rPr>
                <w:rFonts w:ascii="Trebuchet MS" w:hAnsi="Trebuchet MS" w:cs="Trebuchet MS"/>
                <w:b/>
                <w:bCs/>
                <w:sz w:val="20"/>
                <w:szCs w:val="20"/>
              </w:rPr>
              <w:br/>
              <w:t xml:space="preserve">i Polityki Społecznej „Opieka </w:t>
            </w:r>
            <w:proofErr w:type="spellStart"/>
            <w:r w:rsidR="00D12F78" w:rsidRPr="0072219C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wytchnieniowa</w:t>
            </w:r>
            <w:proofErr w:type="spellEnd"/>
            <w:r w:rsidR="00D12F78" w:rsidRPr="0072219C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” – edycja 2019</w:t>
            </w:r>
            <w:r w:rsidR="00154BDA" w:rsidRPr="0072219C"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  <w:t>”</w:t>
            </w:r>
            <w:r w:rsidRPr="0072219C"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  <w:t xml:space="preserve"> </w:t>
            </w:r>
          </w:p>
          <w:p w:rsidR="000A5F1B" w:rsidRPr="0072219C" w:rsidRDefault="000A5F1B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</w:pPr>
            <w:r w:rsidRPr="0072219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Nie otwierać przed</w:t>
            </w:r>
            <w:r w:rsidR="00146441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21.11.2019 rok </w:t>
            </w:r>
            <w:r w:rsidR="009D0159" w:rsidRPr="0072219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godz. 1</w:t>
            </w:r>
            <w:r w:rsidR="00933C6B" w:rsidRPr="0072219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0</w:t>
            </w:r>
            <w:r w:rsidRPr="0072219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.00</w:t>
            </w:r>
          </w:p>
          <w:p w:rsidR="000A5F1B" w:rsidRPr="0072219C" w:rsidRDefault="000A5F1B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00000" w:rsidRDefault="000A5F1B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Wykonawca może wprowadzić zmiany lub wycofać złożoną przez siebie ofertę pod warunkiem, że Zamawiający otrzyma pisemne powiadomienie o wprowadzeniu zmian lub wycofaniu, przed upływem terminu do składania ofert. Powiadomienie o wprowadzeniu zmian lub wycofaniu oferty należy umieścić w kopercie, opisanej jak wyżej</w:t>
      </w:r>
      <w:r w:rsidR="0054028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p w:rsidR="00000000" w:rsidRDefault="00D07A84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Złożona oferta wraz z załącznikami będzie jawna, z wyjątkiem informacji stanowiących tajemnicę przedsiębiorstwa w rozumieniu przepisów o zwalczaniu nieuczciwej konkurencji, </w:t>
      </w:r>
      <w:r w:rsidRPr="0072219C">
        <w:rPr>
          <w:rFonts w:ascii="Trebuchet MS" w:hAnsi="Trebuchet MS" w:cs="Arial"/>
          <w:sz w:val="20"/>
          <w:szCs w:val="20"/>
        </w:rPr>
        <w:br/>
        <w:t xml:space="preserve">co do których Wykonawca składając ofertę </w:t>
      </w:r>
      <w:r w:rsidRPr="0072219C">
        <w:rPr>
          <w:rFonts w:ascii="Trebuchet MS" w:hAnsi="Trebuchet MS" w:cs="Arial"/>
          <w:sz w:val="20"/>
          <w:szCs w:val="20"/>
          <w:u w:val="single"/>
        </w:rPr>
        <w:t>zastrzegł oraz wykazał</w:t>
      </w:r>
      <w:r w:rsidRPr="0072219C">
        <w:rPr>
          <w:rFonts w:ascii="Trebuchet MS" w:hAnsi="Trebuchet MS" w:cs="Arial"/>
          <w:sz w:val="20"/>
          <w:szCs w:val="20"/>
        </w:rPr>
        <w:t xml:space="preserve">, iż zastrzeżone informacje stanowią tajemnicę przedsiębiorstwa. Wykonawca nie może zastrzec informacji, o których mowa w art. 86 ust. 4 </w:t>
      </w:r>
      <w:r w:rsidR="0054028D" w:rsidRPr="0072219C">
        <w:rPr>
          <w:rFonts w:ascii="Trebuchet MS" w:hAnsi="Trebuchet MS" w:cs="Arial"/>
          <w:sz w:val="20"/>
          <w:szCs w:val="20"/>
        </w:rPr>
        <w:t>U</w:t>
      </w:r>
      <w:r w:rsidRPr="0072219C">
        <w:rPr>
          <w:rFonts w:ascii="Trebuchet MS" w:hAnsi="Trebuchet MS" w:cs="Arial"/>
          <w:sz w:val="20"/>
          <w:szCs w:val="20"/>
        </w:rPr>
        <w:t xml:space="preserve">stawy. </w:t>
      </w:r>
    </w:p>
    <w:p w:rsidR="00000000" w:rsidRDefault="00D07A84">
      <w:pPr>
        <w:pStyle w:val="Akapitzlist"/>
        <w:numPr>
          <w:ilvl w:val="0"/>
          <w:numId w:val="35"/>
        </w:numPr>
        <w:spacing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W przypadku gdy Wykonawca nie wykaże, że zastrzeżone informacje stanowią tajemnicę przedsiębiorstwa w rozumieniu art. 11 ust. </w:t>
      </w:r>
      <w:r w:rsidR="0054028D" w:rsidRPr="0072219C">
        <w:rPr>
          <w:rFonts w:ascii="Trebuchet MS" w:hAnsi="Trebuchet MS" w:cs="Arial"/>
          <w:sz w:val="20"/>
          <w:szCs w:val="20"/>
        </w:rPr>
        <w:t>2</w:t>
      </w:r>
      <w:r w:rsidRPr="0072219C">
        <w:rPr>
          <w:rFonts w:ascii="Trebuchet MS" w:hAnsi="Trebuchet MS" w:cs="Arial"/>
          <w:sz w:val="20"/>
          <w:szCs w:val="20"/>
        </w:rPr>
        <w:t xml:space="preserve"> ustawy z dnia 16</w:t>
      </w:r>
      <w:r w:rsidR="0054028D" w:rsidRPr="0072219C">
        <w:rPr>
          <w:rFonts w:ascii="Trebuchet MS" w:hAnsi="Trebuchet MS" w:cs="Arial"/>
          <w:sz w:val="20"/>
          <w:szCs w:val="20"/>
        </w:rPr>
        <w:t xml:space="preserve"> kwietnia </w:t>
      </w:r>
      <w:r w:rsidRPr="0072219C">
        <w:rPr>
          <w:rFonts w:ascii="Trebuchet MS" w:hAnsi="Trebuchet MS" w:cs="Arial"/>
          <w:sz w:val="20"/>
          <w:szCs w:val="20"/>
        </w:rPr>
        <w:t xml:space="preserve">1993 r. o zwalczaniu nieuczciwej konkurencji (tekst jednolity Dz. U. z </w:t>
      </w:r>
      <w:r w:rsidR="000565CE" w:rsidRPr="0072219C">
        <w:rPr>
          <w:rFonts w:ascii="Trebuchet MS" w:hAnsi="Trebuchet MS" w:cs="Arial"/>
          <w:sz w:val="20"/>
          <w:szCs w:val="20"/>
        </w:rPr>
        <w:t>201</w:t>
      </w:r>
      <w:r w:rsidR="0054028D" w:rsidRPr="0072219C">
        <w:rPr>
          <w:rFonts w:ascii="Trebuchet MS" w:hAnsi="Trebuchet MS" w:cs="Arial"/>
          <w:sz w:val="20"/>
          <w:szCs w:val="20"/>
        </w:rPr>
        <w:t>9</w:t>
      </w:r>
      <w:r w:rsidRPr="0072219C">
        <w:rPr>
          <w:rFonts w:ascii="Trebuchet MS" w:hAnsi="Trebuchet MS" w:cs="Arial"/>
          <w:sz w:val="20"/>
          <w:szCs w:val="20"/>
        </w:rPr>
        <w:t xml:space="preserve"> r.</w:t>
      </w:r>
      <w:r w:rsidR="000565CE" w:rsidRPr="0072219C">
        <w:rPr>
          <w:rFonts w:ascii="Trebuchet MS" w:hAnsi="Trebuchet MS" w:cs="Arial"/>
          <w:sz w:val="20"/>
          <w:szCs w:val="20"/>
        </w:rPr>
        <w:t xml:space="preserve"> poz.</w:t>
      </w:r>
      <w:r w:rsidR="0054028D" w:rsidRPr="0072219C">
        <w:rPr>
          <w:rFonts w:ascii="Trebuchet MS" w:hAnsi="Trebuchet MS" w:cs="Arial"/>
          <w:sz w:val="20"/>
          <w:szCs w:val="20"/>
        </w:rPr>
        <w:t xml:space="preserve"> 1010</w:t>
      </w:r>
      <w:r w:rsidR="000565CE" w:rsidRPr="0072219C">
        <w:rPr>
          <w:rFonts w:ascii="Trebuchet MS" w:hAnsi="Trebuchet MS" w:cs="Arial"/>
          <w:sz w:val="20"/>
          <w:szCs w:val="20"/>
        </w:rPr>
        <w:t xml:space="preserve"> </w:t>
      </w:r>
      <w:r w:rsidRPr="0072219C">
        <w:rPr>
          <w:rFonts w:ascii="Trebuchet MS" w:hAnsi="Trebuchet MS" w:cs="Arial"/>
          <w:sz w:val="20"/>
          <w:szCs w:val="20"/>
        </w:rPr>
        <w:t xml:space="preserve">z 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późn</w:t>
      </w:r>
      <w:proofErr w:type="spellEnd"/>
      <w:r w:rsidRPr="0072219C">
        <w:rPr>
          <w:rFonts w:ascii="Trebuchet MS" w:hAnsi="Trebuchet MS" w:cs="Arial"/>
          <w:sz w:val="20"/>
          <w:szCs w:val="20"/>
        </w:rPr>
        <w:t>. zm.), Zamawiający uzna zastrzeżenie tajemnicy za bezskuteczne, o czym poinformuje Wykonawcę. Informacje stanowiące tajemnicę przedsiębiorstwa powinny być zgrupowane i stanowić oddzielną część oferty, opisaną w następujący sposób: „tajemnica przedsiębiorstwa – tylko do wglądu przez Zamawiającego”.</w:t>
      </w:r>
    </w:p>
    <w:p w:rsidR="000A5F1B" w:rsidRPr="0072219C" w:rsidRDefault="000A5F1B" w:rsidP="0072219C">
      <w:pPr>
        <w:spacing w:after="0" w:line="300" w:lineRule="exact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</w:t>
      </w:r>
      <w:r w:rsidR="00F97C0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ZDZIAŁ X</w:t>
      </w:r>
      <w:r w:rsidR="002C6AF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B1094A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OPIS SPOSOBU OBLICZENIA CENY </w:t>
      </w:r>
    </w:p>
    <w:p w:rsidR="000A5F1B" w:rsidRPr="0072219C" w:rsidRDefault="000A5F1B" w:rsidP="0072219C">
      <w:pPr>
        <w:spacing w:after="0" w:line="300" w:lineRule="exact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00000" w:rsidRDefault="000A5F1B">
      <w:pPr>
        <w:pStyle w:val="Akapitzlist"/>
        <w:numPr>
          <w:ilvl w:val="0"/>
          <w:numId w:val="3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Wykonawca poda cenę ofertową, zgodnie </w:t>
      </w:r>
      <w:r w:rsidR="00776912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</w:t>
      </w:r>
      <w:r w:rsidR="00776912" w:rsidRPr="0072219C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załącznikiem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nr </w:t>
      </w:r>
      <w:r w:rsidR="00D12F78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  <w:r w:rsidR="00154BDA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</w:t>
      </w:r>
      <w:r w:rsidR="008C28FB">
        <w:rPr>
          <w:rFonts w:ascii="Trebuchet MS" w:eastAsia="Times New Roman" w:hAnsi="Trebuchet MS" w:cs="Times New Roman"/>
          <w:sz w:val="20"/>
          <w:szCs w:val="20"/>
          <w:lang w:eastAsia="pl-PL"/>
        </w:rPr>
        <w:t>Ogłosz</w:t>
      </w:r>
      <w:r w:rsidR="001A74D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enia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00000" w:rsidRDefault="000A5F1B">
      <w:pPr>
        <w:pStyle w:val="Akapitzlist"/>
        <w:numPr>
          <w:ilvl w:val="0"/>
          <w:numId w:val="3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Podane ceny ofertowe muszą zawierać wszystkie koszty związane z realizacją zamówienia, wynikające z opisu przedmiotu zamówienia. Ceny te będą stałe i nie mogą </w:t>
      </w:r>
      <w:r w:rsidR="009130B8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ulec zmianie.</w:t>
      </w:r>
    </w:p>
    <w:p w:rsidR="00000000" w:rsidRDefault="000A5F1B">
      <w:pPr>
        <w:pStyle w:val="Akapitzlist"/>
        <w:numPr>
          <w:ilvl w:val="0"/>
          <w:numId w:val="3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Cenę oferty należy podać</w:t>
      </w:r>
      <w:r w:rsidR="0054028D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łącznie z podatkiem VAT</w:t>
      </w:r>
      <w:r w:rsidR="00B1094A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(według obowiązującej stawki)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– cena brutto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, wraz ze wskazaniem stawki (procentowej) podatku VAT.</w:t>
      </w:r>
    </w:p>
    <w:p w:rsidR="00000000" w:rsidRDefault="000A5F1B">
      <w:pPr>
        <w:pStyle w:val="Akapitzlist"/>
        <w:numPr>
          <w:ilvl w:val="0"/>
          <w:numId w:val="3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Wszystkie ceny muszą być podane w złotych polskich, cyfrowo i słownie (do drugiego miejsca po przecinku). </w:t>
      </w:r>
    </w:p>
    <w:p w:rsidR="000A5F1B" w:rsidRPr="0072219C" w:rsidRDefault="009130B8" w:rsidP="0072219C">
      <w:pPr>
        <w:tabs>
          <w:tab w:val="left" w:pos="2200"/>
        </w:tabs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  <w:r w:rsidR="009D0159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2C6AF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B1094A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   MIEJSCE ORAZ TERMIN SKŁADANIA I OTWARCIA OFERT</w:t>
      </w:r>
    </w:p>
    <w:p w:rsidR="00B1094A" w:rsidRPr="0072219C" w:rsidRDefault="00B1094A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00000" w:rsidRDefault="000A5F1B">
      <w:pPr>
        <w:pStyle w:val="Akapitzlist"/>
        <w:numPr>
          <w:ilvl w:val="0"/>
          <w:numId w:val="37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Ofertę należy złożyć w siedzibie Zamawiającego tj. w Miejskim Ośrodku Pomocy Społecznej,</w:t>
      </w:r>
      <w:r w:rsidR="00B1094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ul. Markowej 20 w pokoju nr 112 nie później niż do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dnia </w:t>
      </w:r>
      <w:r w:rsidR="0014644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21.11.2019 rok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do godziny 1</w:t>
      </w:r>
      <w:r w:rsidR="00F84CB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0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:00</w:t>
      </w:r>
      <w:r w:rsidR="00B1094A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</w:t>
      </w:r>
    </w:p>
    <w:p w:rsidR="00000000" w:rsidRDefault="000A5F1B">
      <w:pPr>
        <w:pStyle w:val="Akapitzlist"/>
        <w:numPr>
          <w:ilvl w:val="0"/>
          <w:numId w:val="37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Wszystkie oferty otrzymane przez Zamawiającego po terminie podanym w </w:t>
      </w:r>
      <w:r w:rsidR="00B1094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ust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 1 niniejszego rozdziału, zostaną niezwłocznie zwrócone Wykonawcom</w:t>
      </w:r>
      <w:r w:rsidR="00B1094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00000" w:rsidRDefault="000A5F1B">
      <w:pPr>
        <w:pStyle w:val="Akapitzlist"/>
        <w:numPr>
          <w:ilvl w:val="0"/>
          <w:numId w:val="37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Zamawiający otworzy koperty z ofertami i zmianami w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dniu</w:t>
      </w:r>
      <w:r w:rsidR="0014644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21.11.2019 rok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 godzinie</w:t>
      </w:r>
      <w:r w:rsidR="009D0159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  <w:r w:rsidR="00F84CB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0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:15 </w:t>
      </w:r>
      <w:r w:rsidR="0048250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 pokoju nr 11</w:t>
      </w:r>
      <w:r w:rsidR="000565CE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 siedzibie Zamawiającego.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0A5F1B" w:rsidRDefault="009D0159" w:rsidP="0072219C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B1094A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   INFORMACJE O TRYBIE OTWARCIA I OCENY OFERT</w:t>
      </w:r>
    </w:p>
    <w:p w:rsidR="00BF556F" w:rsidRPr="0072219C" w:rsidRDefault="00BF556F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00000" w:rsidRDefault="000A5F1B">
      <w:pPr>
        <w:pStyle w:val="Akapitzlist"/>
        <w:numPr>
          <w:ilvl w:val="0"/>
          <w:numId w:val="38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Otwarcie ofert jest jawne.</w:t>
      </w:r>
    </w:p>
    <w:p w:rsidR="00000000" w:rsidRDefault="000A5F1B">
      <w:pPr>
        <w:pStyle w:val="Akapitzlist"/>
        <w:numPr>
          <w:ilvl w:val="0"/>
          <w:numId w:val="38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Bezpośrednio przed otwarciem ofert Zamawiający poda kwotę, jaką zamierza przeznaczyć na sfinansowanie niniejszego zamówienia (kwota brutto</w:t>
      </w:r>
      <w:r w:rsidR="00B1094A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-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wraz z podatkiem VAT).</w:t>
      </w:r>
    </w:p>
    <w:p w:rsidR="00000000" w:rsidRDefault="00D07A84">
      <w:pPr>
        <w:pStyle w:val="Akapitzlist"/>
        <w:numPr>
          <w:ilvl w:val="0"/>
          <w:numId w:val="38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hAnsi="Trebuchet MS"/>
          <w:sz w:val="20"/>
          <w:szCs w:val="20"/>
        </w:rPr>
        <w:t>Odczytaniu podlega nazwa Wykonawcy oraz cena oferty podana w Formularzu oferty</w:t>
      </w:r>
      <w:r w:rsidR="00012E44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00000" w:rsidRDefault="00D07A84">
      <w:pPr>
        <w:pStyle w:val="Akapitzlist"/>
        <w:numPr>
          <w:ilvl w:val="0"/>
          <w:numId w:val="38"/>
        </w:numPr>
        <w:spacing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Zamawiający może poprawić w ofercie, zawiadamiając o tym Wykonawcę, którego oferta została poprawiona:</w:t>
      </w:r>
    </w:p>
    <w:p w:rsidR="00000000" w:rsidRDefault="00D07A84">
      <w:pPr>
        <w:pStyle w:val="Akapitzlist"/>
        <w:numPr>
          <w:ilvl w:val="1"/>
          <w:numId w:val="39"/>
        </w:numPr>
        <w:spacing w:after="0" w:line="300" w:lineRule="exact"/>
        <w:ind w:left="993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oczywiste omyłki pisarskie (widoczne, wbrew zamierzeniu niewłaściwe użycie wyrazu, </w:t>
      </w:r>
      <w:r w:rsidR="00B1094A">
        <w:rPr>
          <w:rFonts w:ascii="Trebuchet MS" w:hAnsi="Trebuchet MS"/>
          <w:sz w:val="20"/>
          <w:szCs w:val="20"/>
        </w:rPr>
        <w:t>w</w:t>
      </w:r>
      <w:r w:rsidRPr="0072219C">
        <w:rPr>
          <w:rFonts w:ascii="Trebuchet MS" w:hAnsi="Trebuchet MS"/>
          <w:sz w:val="20"/>
          <w:szCs w:val="20"/>
        </w:rPr>
        <w:t>idocznie mylna pisownia albo widoczne niezamierzone opuszczenie jednego wyrazu),</w:t>
      </w:r>
    </w:p>
    <w:p w:rsidR="00000000" w:rsidRDefault="00D07A84">
      <w:pPr>
        <w:pStyle w:val="Akapitzlist"/>
        <w:numPr>
          <w:ilvl w:val="1"/>
          <w:numId w:val="39"/>
        </w:numPr>
        <w:spacing w:after="0" w:line="300" w:lineRule="exact"/>
        <w:ind w:left="993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oczywiste omyłki rachunkowe, z uwzględnieniem konsekwencji rachunkowych dokonanych poprawek,</w:t>
      </w:r>
    </w:p>
    <w:p w:rsidR="00000000" w:rsidRDefault="00D07A84">
      <w:pPr>
        <w:pStyle w:val="Akapitzlist"/>
        <w:numPr>
          <w:ilvl w:val="1"/>
          <w:numId w:val="39"/>
        </w:numPr>
        <w:spacing w:after="0" w:line="300" w:lineRule="exact"/>
        <w:ind w:left="993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inne omyłki polegające na niezgodności oferty z zapytaniem ofertowym, niepowodujące istotnych zmian w treści oferty.</w:t>
      </w:r>
    </w:p>
    <w:p w:rsidR="00000000" w:rsidRDefault="00D07A84">
      <w:pPr>
        <w:pStyle w:val="Bezodstpw"/>
        <w:numPr>
          <w:ilvl w:val="0"/>
          <w:numId w:val="5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Zamawiający odrzuca ofertę, w przypadku, gdy:</w:t>
      </w:r>
      <w:r w:rsidRPr="0072219C">
        <w:rPr>
          <w:rFonts w:ascii="Trebuchet MS" w:hAnsi="Trebuchet MS"/>
          <w:sz w:val="20"/>
          <w:szCs w:val="20"/>
        </w:rPr>
        <w:tab/>
      </w:r>
    </w:p>
    <w:p w:rsidR="00000000" w:rsidRDefault="00D07A84">
      <w:pPr>
        <w:pStyle w:val="Bezodstpw"/>
        <w:numPr>
          <w:ilvl w:val="1"/>
          <w:numId w:val="40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jej treść </w:t>
      </w:r>
      <w:r w:rsidR="00BF556F">
        <w:rPr>
          <w:rFonts w:ascii="Trebuchet MS" w:hAnsi="Trebuchet MS"/>
          <w:sz w:val="20"/>
          <w:szCs w:val="20"/>
        </w:rPr>
        <w:t xml:space="preserve">nie będzie odpowiadać wymogom zawartym w niniejszym </w:t>
      </w:r>
      <w:r w:rsidR="008C28FB">
        <w:rPr>
          <w:rFonts w:ascii="Trebuchet MS" w:hAnsi="Trebuchet MS"/>
          <w:sz w:val="20"/>
          <w:szCs w:val="20"/>
        </w:rPr>
        <w:t>Ogłosz</w:t>
      </w:r>
      <w:r w:rsidR="00BF556F">
        <w:rPr>
          <w:rFonts w:ascii="Trebuchet MS" w:hAnsi="Trebuchet MS"/>
          <w:sz w:val="20"/>
          <w:szCs w:val="20"/>
        </w:rPr>
        <w:t>eniu,</w:t>
      </w:r>
    </w:p>
    <w:p w:rsidR="00000000" w:rsidRDefault="00D07A84">
      <w:pPr>
        <w:pStyle w:val="Bezodstpw"/>
        <w:numPr>
          <w:ilvl w:val="1"/>
          <w:numId w:val="40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jest niezgodna z obowiązującymi przepisami prawa.</w:t>
      </w:r>
    </w:p>
    <w:p w:rsidR="00D434EE" w:rsidRPr="0072219C" w:rsidRDefault="00D434EE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Default="009D0159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2C6AF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="00BF556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OPIS KRYTERIÓW, KTÓRYMI ZAMAWIAJĄCY BĘDZIE SIĘ KIEROWAŁ PRZY WYBORZE OFERTY, WRAZ Z PODANIEM ZNACZENIA TYCH KRYTERIÓW</w:t>
      </w:r>
    </w:p>
    <w:p w:rsidR="00BF556F" w:rsidRPr="0072219C" w:rsidRDefault="00BF556F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00000" w:rsidRDefault="000A5F1B">
      <w:pPr>
        <w:pStyle w:val="Akapitzlist"/>
        <w:numPr>
          <w:ilvl w:val="0"/>
          <w:numId w:val="41"/>
        </w:numPr>
        <w:ind w:left="426" w:hanging="426"/>
        <w:rPr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Wybór oferty zostanie dokonany na podstawie kryterium</w:t>
      </w:r>
      <w:r w:rsidR="00BF556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Pr="0072219C">
        <w:rPr>
          <w:b/>
          <w:bCs/>
          <w:lang w:eastAsia="pl-PL"/>
        </w:rPr>
        <w:t>cen</w:t>
      </w:r>
      <w:r w:rsidR="00BF556F">
        <w:rPr>
          <w:b/>
          <w:bCs/>
          <w:lang w:eastAsia="pl-PL"/>
        </w:rPr>
        <w:t>y</w:t>
      </w:r>
      <w:r w:rsidRPr="0072219C">
        <w:rPr>
          <w:b/>
          <w:bCs/>
          <w:lang w:eastAsia="pl-PL"/>
        </w:rPr>
        <w:t xml:space="preserve"> - </w:t>
      </w:r>
      <w:r w:rsidR="009D0159" w:rsidRPr="0072219C">
        <w:rPr>
          <w:b/>
          <w:bCs/>
          <w:lang w:eastAsia="pl-PL"/>
        </w:rPr>
        <w:t>100</w:t>
      </w:r>
      <w:r w:rsidRPr="0072219C">
        <w:rPr>
          <w:b/>
          <w:bCs/>
          <w:lang w:eastAsia="pl-PL"/>
        </w:rPr>
        <w:t xml:space="preserve"> pkt</w:t>
      </w:r>
      <w:r w:rsidR="00BF556F">
        <w:rPr>
          <w:b/>
          <w:bCs/>
          <w:lang w:eastAsia="pl-PL"/>
        </w:rPr>
        <w:t>.</w:t>
      </w:r>
    </w:p>
    <w:p w:rsidR="00000000" w:rsidRDefault="007F1F1D">
      <w:pPr>
        <w:pStyle w:val="Akapitzlist"/>
        <w:numPr>
          <w:ilvl w:val="0"/>
          <w:numId w:val="41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Każdy z Wykonawców otrzyma odpowiednią liczbę punktów, wyliczoną w następujący sposób: 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7F1F1D" w:rsidRPr="0072219C" w:rsidRDefault="007F1F1D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 xml:space="preserve"> cena ofertowa – </w:t>
      </w:r>
      <w:r w:rsidR="009D0159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10</w:t>
      </w:r>
      <w:r w:rsidR="00480E4C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0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proofErr w:type="spellStart"/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</w:p>
    <w:p w:rsidR="007F1F1D" w:rsidRPr="0072219C" w:rsidRDefault="007F1F1D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7F1F1D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        </w:t>
      </w:r>
      <w:r w:rsidR="00B942FA"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0A5F1B"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N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I P</w:t>
      </w:r>
      <w:r w:rsidR="00B942FA"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1 </w:t>
      </w: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= ----- x A </w:t>
      </w:r>
    </w:p>
    <w:p w:rsidR="000A5F1B" w:rsidRPr="0072219C" w:rsidRDefault="007F1F1D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       </w:t>
      </w:r>
      <w:r w:rsidR="00B942FA"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B942FA"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0A5F1B" w:rsidRPr="0072219C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B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gdzie poszczególne litery oznaczają: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I P</w:t>
      </w:r>
      <w:r w:rsidR="00B942FA"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</w:t>
      </w: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– liczba punktów,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N – cena ofertowa najniższa spośród wszystkich rozpatrywanych i nieodrzuconych ofert,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B – cena ofertowa oferty badanej (przeliczanej), 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A – waga danego kr</w:t>
      </w:r>
      <w:r w:rsidR="00480E4C"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yterium wyrażona w punktach - </w:t>
      </w:r>
      <w:r w:rsidR="001A74D1"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10</w:t>
      </w:r>
      <w:r w:rsidR="00480E4C"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0</w:t>
      </w: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pkt. </w:t>
      </w:r>
    </w:p>
    <w:p w:rsidR="00153309" w:rsidRPr="0072219C" w:rsidRDefault="00153309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Uwaga: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przy obliczaniu punktów, Zamawiający zastosuje zaokrąglenie do dwóch miejsc po przecinku.</w:t>
      </w:r>
    </w:p>
    <w:p w:rsidR="000A5F1B" w:rsidRPr="0072219C" w:rsidRDefault="000A5F1B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00000" w:rsidRDefault="00CE6BD6">
      <w:pPr>
        <w:pStyle w:val="Akapitzlist"/>
        <w:numPr>
          <w:ilvl w:val="0"/>
          <w:numId w:val="41"/>
        </w:numPr>
        <w:spacing w:after="0" w:line="300" w:lineRule="exact"/>
        <w:ind w:left="426" w:hanging="426"/>
        <w:jc w:val="both"/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 ofertę najkorzystniejszą będzie uznana oferta, która przy uwzględnieniu powyższego kryterium otrzyma najwyższą punktację.</w:t>
      </w:r>
      <w:r w:rsidRPr="00862940">
        <w:t xml:space="preserve"> </w:t>
      </w:r>
    </w:p>
    <w:p w:rsidR="00000000" w:rsidRDefault="00CE6BD6">
      <w:pPr>
        <w:pStyle w:val="Akapitzlist"/>
        <w:numPr>
          <w:ilvl w:val="0"/>
          <w:numId w:val="41"/>
        </w:numPr>
        <w:spacing w:after="0" w:line="300" w:lineRule="exact"/>
        <w:ind w:left="426" w:hanging="426"/>
        <w:jc w:val="both"/>
      </w:pPr>
      <w:r w:rsidRPr="006F0CCF">
        <w:t>Jeżeli nie będzie można dokonać wyboru oferty najkorzystniejszej ze względu na to, że dwie lub więcej ofert otrzyma taką samą punktację, zamawiający spośró</w:t>
      </w:r>
      <w:r w:rsidRPr="00F27E3A">
        <w:t>d tych ofert wybierze ofertę</w:t>
      </w:r>
      <w:r>
        <w:br/>
      </w:r>
      <w:r w:rsidRPr="00F27E3A">
        <w:t>z najniższą ceną, a jeżeli zostały złożone oferty o takiej samej cenie, Zamawiający wezwie Wykonawców, którzy złożyli te oferty, do złożenia w terminie przez siebie określonym ofert dodatkowych</w:t>
      </w:r>
      <w:r w:rsidRPr="00854667">
        <w:t>.</w:t>
      </w:r>
    </w:p>
    <w:p w:rsidR="00CE6BD6" w:rsidRDefault="00CE6BD6" w:rsidP="0072219C">
      <w:pPr>
        <w:pStyle w:val="Akapitzlist"/>
        <w:spacing w:after="0" w:line="300" w:lineRule="exact"/>
        <w:ind w:left="426"/>
        <w:jc w:val="both"/>
        <w:rPr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p w:rsidR="000A5F1B" w:rsidRPr="0072219C" w:rsidRDefault="009D0159" w:rsidP="0072219C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2C6AF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7E398E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="00BF556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INFORMACJA NA TEMAT MOŻLIWOŚCI ROZLICZANIA SIĘ W WALUTACH OBCYCH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będzie rozliczał się z Wykonawcą wyłącznie z uwzględnieniem waluty polskiej.</w:t>
      </w:r>
    </w:p>
    <w:p w:rsidR="00AC42F0" w:rsidRPr="0072219C" w:rsidRDefault="00AC42F0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9D0159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XV</w:t>
      </w:r>
      <w:r w:rsidR="00BF556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</w:t>
      </w:r>
      <w:r w:rsidR="002C6AFF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INFORMACJE DOTYCZĄCE UMOWY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00000" w:rsidRDefault="00E4273D">
      <w:pPr>
        <w:pStyle w:val="Bezodstpw"/>
        <w:numPr>
          <w:ilvl w:val="0"/>
          <w:numId w:val="42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Zamawiający zawrze umowę z Wykonawcą, którego oferta zostanie uznana za najkorzystniejszą</w:t>
      </w:r>
      <w:r w:rsidR="00CE6BD6">
        <w:rPr>
          <w:rFonts w:ascii="Trebuchet MS" w:hAnsi="Trebuchet MS"/>
          <w:sz w:val="20"/>
          <w:szCs w:val="20"/>
        </w:rPr>
        <w:t>.</w:t>
      </w:r>
    </w:p>
    <w:p w:rsidR="00000000" w:rsidRDefault="00BF556F">
      <w:pPr>
        <w:pStyle w:val="Bezodstpw"/>
        <w:numPr>
          <w:ilvl w:val="0"/>
          <w:numId w:val="42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J</w:t>
      </w:r>
      <w:r w:rsidR="00E4273D" w:rsidRPr="0072219C">
        <w:rPr>
          <w:rFonts w:ascii="Trebuchet MS" w:hAnsi="Trebuchet MS"/>
          <w:sz w:val="20"/>
          <w:szCs w:val="20"/>
        </w:rPr>
        <w:t xml:space="preserve">eżeli Wykonawca odmówi zawarcia umowy na warunkach określonych w ofercie w terminie wskazanym przez Zamawiającego, Zamawiający może dokonać wyboru następnej z ofert, która </w:t>
      </w:r>
      <w:r w:rsidR="00E4273D" w:rsidRPr="0072219C">
        <w:rPr>
          <w:rFonts w:ascii="Trebuchet MS" w:hAnsi="Trebuchet MS"/>
          <w:sz w:val="20"/>
          <w:szCs w:val="20"/>
        </w:rPr>
        <w:br/>
        <w:t>w kolejności uzyskała największą ilość punktów zgodnie z</w:t>
      </w:r>
      <w:r w:rsidR="009130B8" w:rsidRPr="0072219C">
        <w:rPr>
          <w:rFonts w:ascii="Trebuchet MS" w:hAnsi="Trebuchet MS"/>
          <w:sz w:val="20"/>
          <w:szCs w:val="20"/>
        </w:rPr>
        <w:t xml:space="preserve"> kryterium określonym w </w:t>
      </w:r>
      <w:r w:rsidR="00E4273D" w:rsidRPr="0072219C">
        <w:rPr>
          <w:rFonts w:ascii="Trebuchet MS" w:hAnsi="Trebuchet MS"/>
          <w:sz w:val="20"/>
          <w:szCs w:val="20"/>
        </w:rPr>
        <w:t>rozdzia</w:t>
      </w:r>
      <w:r w:rsidR="009130B8" w:rsidRPr="0072219C">
        <w:rPr>
          <w:rFonts w:ascii="Trebuchet MS" w:hAnsi="Trebuchet MS"/>
          <w:sz w:val="20"/>
          <w:szCs w:val="20"/>
        </w:rPr>
        <w:t xml:space="preserve">le </w:t>
      </w:r>
      <w:r w:rsidR="00EC1E36" w:rsidRPr="0072219C">
        <w:rPr>
          <w:rFonts w:ascii="Trebuchet MS" w:hAnsi="Trebuchet MS"/>
          <w:sz w:val="20"/>
          <w:szCs w:val="20"/>
        </w:rPr>
        <w:t>X</w:t>
      </w:r>
      <w:r>
        <w:rPr>
          <w:rFonts w:ascii="Trebuchet MS" w:hAnsi="Trebuchet MS"/>
          <w:sz w:val="20"/>
          <w:szCs w:val="20"/>
        </w:rPr>
        <w:t>VI</w:t>
      </w:r>
      <w:r w:rsidR="00E4273D" w:rsidRPr="0072219C">
        <w:rPr>
          <w:rFonts w:ascii="Trebuchet MS" w:hAnsi="Trebuchet MS"/>
          <w:sz w:val="20"/>
          <w:szCs w:val="20"/>
        </w:rPr>
        <w:t xml:space="preserve"> i nie podlegała odrzuceniu (a Wykonawca nie podlega wykluczeniu).</w:t>
      </w:r>
    </w:p>
    <w:p w:rsidR="00000000" w:rsidRDefault="00993A58">
      <w:pPr>
        <w:pStyle w:val="Akapitzlist"/>
        <w:numPr>
          <w:ilvl w:val="0"/>
          <w:numId w:val="42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Zamawiający zawrze z Wykonawcą również umowę przetwarzania danych </w:t>
      </w:r>
      <w:r w:rsidR="00BF556F">
        <w:rPr>
          <w:rFonts w:ascii="Trebuchet MS" w:eastAsia="Times New Roman" w:hAnsi="Trebuchet MS" w:cs="Times New Roman"/>
          <w:sz w:val="20"/>
          <w:szCs w:val="20"/>
          <w:lang w:eastAsia="pl-PL"/>
        </w:rPr>
        <w:t>o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sobowych.</w:t>
      </w:r>
    </w:p>
    <w:p w:rsidR="001A74D1" w:rsidRPr="0072219C" w:rsidRDefault="001A74D1" w:rsidP="0072219C">
      <w:pPr>
        <w:spacing w:after="0" w:line="300" w:lineRule="exact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Pr="0072219C" w:rsidRDefault="00C70EAB" w:rsidP="0072219C">
      <w:pPr>
        <w:spacing w:after="0" w:line="300" w:lineRule="exact"/>
        <w:ind w:left="142" w:hanging="142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Rozdział X</w:t>
      </w:r>
      <w:r w:rsidR="00BF556F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IX</w:t>
      </w:r>
      <w:r w:rsidRPr="0072219C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. INFORMACJA DOTYCZĄCA DANYCH OSOBOWYCH</w:t>
      </w:r>
    </w:p>
    <w:p w:rsidR="00CD79EA" w:rsidRPr="0072219C" w:rsidRDefault="00CD79EA" w:rsidP="0072219C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CD79EA" w:rsidRPr="0072219C" w:rsidRDefault="00CD79EA" w:rsidP="0072219C">
      <w:pPr>
        <w:autoSpaceDN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Miejski Ośrodek Pomocy Społecznej w Rudzie Śląskiej, realizując obowiązek informacyjny wynikający z art. 13 rozporządzenia Parlamentu Europejskiego i Rady (UE) 2016/679 z dnia 27 kwietnia 2016r.</w:t>
      </w:r>
      <w:r w:rsidR="00BF556F">
        <w:rPr>
          <w:rFonts w:ascii="Trebuchet MS" w:hAnsi="Trebuchet MS"/>
          <w:sz w:val="20"/>
          <w:szCs w:val="20"/>
        </w:rPr>
        <w:br/>
      </w:r>
      <w:r w:rsidRPr="0072219C">
        <w:rPr>
          <w:rFonts w:ascii="Trebuchet MS" w:hAnsi="Trebuchet MS"/>
          <w:sz w:val="20"/>
          <w:szCs w:val="20"/>
        </w:rPr>
        <w:t xml:space="preserve">w sprawie ochrony osób fizycznych w związku z przetwarzaniem danych osobowych i w sprawie swobodnego przepływu takich danych oraz uchylenia dyrektywy 95/46/WE </w:t>
      </w:r>
      <w:bookmarkStart w:id="0" w:name="_Hlk14087708"/>
      <w:r w:rsidRPr="0072219C">
        <w:rPr>
          <w:rFonts w:ascii="Trebuchet MS" w:hAnsi="Trebuchet MS" w:cs="Calibri"/>
          <w:sz w:val="20"/>
          <w:szCs w:val="20"/>
        </w:rPr>
        <w:t xml:space="preserve">zwanego dalej RODO </w:t>
      </w:r>
      <w:bookmarkEnd w:id="0"/>
      <w:r w:rsidRPr="0072219C">
        <w:rPr>
          <w:rFonts w:ascii="Trebuchet MS" w:hAnsi="Trebuchet MS"/>
          <w:sz w:val="20"/>
          <w:szCs w:val="20"/>
        </w:rPr>
        <w:t xml:space="preserve">informuje, że: </w:t>
      </w:r>
    </w:p>
    <w:p w:rsidR="00000000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lastRenderedPageBreak/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000000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13" w:history="1">
        <w:r w:rsidRPr="0072219C">
          <w:rPr>
            <w:rFonts w:ascii="Trebuchet MS" w:hAnsi="Trebuchet MS"/>
            <w:sz w:val="20"/>
            <w:szCs w:val="20"/>
          </w:rPr>
          <w:t>abi@mops.rsl.pl</w:t>
        </w:r>
      </w:hyperlink>
      <w:r w:rsidRPr="0072219C"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000000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color w:val="000000"/>
          <w:sz w:val="20"/>
          <w:szCs w:val="20"/>
        </w:rPr>
        <w:t xml:space="preserve">Pani/Pana dane osobowe przetwarzane będą w celu związanym z postępowaniem </w:t>
      </w:r>
      <w:r w:rsidRPr="0072219C">
        <w:rPr>
          <w:rFonts w:ascii="Trebuchet MS" w:hAnsi="Trebuchet MS"/>
          <w:bCs/>
          <w:iCs/>
          <w:sz w:val="20"/>
          <w:szCs w:val="20"/>
        </w:rPr>
        <w:t xml:space="preserve">dla zamówienia </w:t>
      </w:r>
      <w:r w:rsidRPr="0072219C">
        <w:rPr>
          <w:rFonts w:ascii="Trebuchet MS" w:hAnsi="Trebuchet MS"/>
          <w:bCs/>
          <w:iCs/>
          <w:sz w:val="20"/>
          <w:szCs w:val="20"/>
        </w:rPr>
        <w:br/>
        <w:t xml:space="preserve">o </w:t>
      </w:r>
      <w:r w:rsidR="003B6157" w:rsidRPr="0072219C">
        <w:rPr>
          <w:rFonts w:ascii="Trebuchet MS" w:hAnsi="Trebuchet MS"/>
          <w:bCs/>
          <w:iCs/>
          <w:sz w:val="20"/>
          <w:szCs w:val="20"/>
        </w:rPr>
        <w:t>publicznego</w:t>
      </w:r>
      <w:r w:rsidRPr="0072219C">
        <w:rPr>
          <w:rFonts w:ascii="Trebuchet MS" w:hAnsi="Trebuchet MS"/>
          <w:bCs/>
          <w:iCs/>
          <w:sz w:val="20"/>
          <w:szCs w:val="20"/>
        </w:rPr>
        <w:t xml:space="preserve"> na: „</w:t>
      </w:r>
      <w:r w:rsidR="003B6157" w:rsidRPr="0072219C">
        <w:rPr>
          <w:rFonts w:ascii="Trebuchet MS" w:hAnsi="Trebuchet MS" w:cs="Trebuchet MS"/>
          <w:b/>
          <w:bCs/>
          <w:sz w:val="20"/>
          <w:szCs w:val="20"/>
        </w:rPr>
        <w:t xml:space="preserve">Świadczenie usług opieki </w:t>
      </w:r>
      <w:proofErr w:type="spellStart"/>
      <w:r w:rsidR="003B6157" w:rsidRPr="0072219C">
        <w:rPr>
          <w:rFonts w:ascii="Trebuchet MS" w:hAnsi="Trebuchet MS" w:cs="Trebuchet MS"/>
          <w:b/>
          <w:bCs/>
          <w:sz w:val="20"/>
          <w:szCs w:val="20"/>
        </w:rPr>
        <w:t>wytchnieniowej</w:t>
      </w:r>
      <w:proofErr w:type="spellEnd"/>
      <w:r w:rsidR="003B6157" w:rsidRPr="0072219C">
        <w:rPr>
          <w:rFonts w:ascii="Trebuchet MS" w:hAnsi="Trebuchet MS" w:cs="Trebuchet MS"/>
          <w:b/>
          <w:bCs/>
          <w:sz w:val="20"/>
          <w:szCs w:val="20"/>
        </w:rPr>
        <w:t xml:space="preserve"> w ramach Programu Ministra Rodziny, Pracy i Polityki Społecznej „Opieka </w:t>
      </w:r>
      <w:proofErr w:type="spellStart"/>
      <w:r w:rsidR="003B6157" w:rsidRPr="0072219C">
        <w:rPr>
          <w:rFonts w:ascii="Trebuchet MS" w:hAnsi="Trebuchet MS" w:cs="Trebuchet MS"/>
          <w:b/>
          <w:bCs/>
          <w:sz w:val="20"/>
          <w:szCs w:val="20"/>
        </w:rPr>
        <w:t>wytchnieniowa</w:t>
      </w:r>
      <w:proofErr w:type="spellEnd"/>
      <w:r w:rsidR="003B6157" w:rsidRPr="0072219C">
        <w:rPr>
          <w:rFonts w:ascii="Trebuchet MS" w:hAnsi="Trebuchet MS" w:cs="Trebuchet MS"/>
          <w:b/>
          <w:bCs/>
          <w:sz w:val="20"/>
          <w:szCs w:val="20"/>
        </w:rPr>
        <w:t>” – edycja 2019</w:t>
      </w:r>
      <w:r w:rsidRPr="0072219C">
        <w:rPr>
          <w:rFonts w:ascii="Trebuchet MS" w:hAnsi="Trebuchet MS" w:cs="Arial"/>
          <w:sz w:val="20"/>
          <w:szCs w:val="20"/>
        </w:rPr>
        <w:t xml:space="preserve">” </w:t>
      </w:r>
      <w:r w:rsidRPr="0072219C">
        <w:rPr>
          <w:rFonts w:ascii="Trebuchet MS" w:hAnsi="Trebuchet MS"/>
          <w:color w:val="000000"/>
          <w:sz w:val="20"/>
          <w:szCs w:val="20"/>
        </w:rPr>
        <w:t>na podstawie ustawy Prawo Zamówień Publicznych.</w:t>
      </w:r>
    </w:p>
    <w:p w:rsidR="00000000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000000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color w:val="000000"/>
          <w:sz w:val="20"/>
          <w:szCs w:val="20"/>
        </w:rPr>
        <w:t>Pani/Pana dane osobowe będą przechowywane przez okres 5 lat od udzielenia zamówienia.</w:t>
      </w:r>
    </w:p>
    <w:p w:rsidR="00CD79EA" w:rsidRPr="0072219C" w:rsidRDefault="00CD79EA" w:rsidP="0072219C">
      <w:pPr>
        <w:autoSpaceDN w:val="0"/>
        <w:spacing w:after="0" w:line="300" w:lineRule="exact"/>
        <w:ind w:left="284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</w:t>
      </w:r>
      <w:r w:rsidR="00BF556F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z dnia 18 stycznia 2011r. w sprawie instrukcji kancelaryjnej, jednolitych rzeczowych wykazów akt oraz instrukcji w sprawie organizacji i zakresu działania archiwów zakładowych.</w:t>
      </w:r>
    </w:p>
    <w:p w:rsidR="00000000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color w:val="000000"/>
          <w:sz w:val="20"/>
          <w:szCs w:val="20"/>
        </w:rPr>
        <w:t>Posiada Pani/Pan prawo :</w:t>
      </w:r>
    </w:p>
    <w:p w:rsidR="00CD79EA" w:rsidRPr="0072219C" w:rsidRDefault="00CD79EA" w:rsidP="0072219C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- żądania od Administratora dostępu do Pani/Pana danych osobowych na zasadach określonych w art. 15 RODO, </w:t>
      </w:r>
    </w:p>
    <w:p w:rsidR="00CD79EA" w:rsidRPr="0072219C" w:rsidRDefault="00CD79EA" w:rsidP="0072219C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- żądania od Administratora sprostowania Pani/Pana danych osobowych na zasadach określonych w art.16 RODO, </w:t>
      </w:r>
    </w:p>
    <w:p w:rsidR="00CD79EA" w:rsidRPr="0072219C" w:rsidRDefault="00CD79EA" w:rsidP="0072219C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- żądania od Administratora usunięcia Pani/Pana danych osobowych na zasadach określonych     w art. 17 RODO, </w:t>
      </w:r>
    </w:p>
    <w:p w:rsidR="00CD79EA" w:rsidRPr="0072219C" w:rsidRDefault="00CD79EA" w:rsidP="0072219C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- żądania od Administratora ograniczenia przetwarzania Pani/Pana danych osobowych </w:t>
      </w:r>
      <w:r w:rsidRPr="0072219C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CD79EA" w:rsidRPr="0072219C" w:rsidRDefault="00CD79EA" w:rsidP="0072219C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-   przenoszenia Pani/Pana danych osobowych na zasadach określonych w art.20 RODO,</w:t>
      </w:r>
    </w:p>
    <w:p w:rsidR="00CD79EA" w:rsidRPr="0072219C" w:rsidRDefault="00CD79EA" w:rsidP="0072219C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- wniesienia sprzeciwu wobec przetwarzania Pani/Pana danych osobowych na zasadzie określonej w art. 21 RODO. </w:t>
      </w:r>
    </w:p>
    <w:p w:rsidR="00000000" w:rsidRDefault="00CD79EA">
      <w:pPr>
        <w:numPr>
          <w:ilvl w:val="0"/>
          <w:numId w:val="17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Prezes Urzędu Ochrony Danych Osobowych ul. Stawki 2, 00-193 Warszawa. </w:t>
      </w:r>
    </w:p>
    <w:p w:rsidR="00CD79EA" w:rsidRPr="0072219C" w:rsidRDefault="00CD79EA" w:rsidP="0072219C">
      <w:pPr>
        <w:pStyle w:val="prs-noveltyLTUntertitel"/>
        <w:spacing w:line="300" w:lineRule="exact"/>
        <w:jc w:val="both"/>
        <w:rPr>
          <w:rFonts w:ascii="Trebuchet MS" w:hAnsi="Trebuchet MS"/>
          <w:color w:val="000000"/>
          <w:sz w:val="20"/>
          <w:szCs w:val="20"/>
        </w:rPr>
      </w:pPr>
      <w:r w:rsidRPr="0072219C">
        <w:rPr>
          <w:rFonts w:ascii="Trebuchet MS" w:hAnsi="Trebuchet MS"/>
          <w:color w:val="auto"/>
          <w:sz w:val="20"/>
          <w:szCs w:val="20"/>
        </w:rPr>
        <w:t xml:space="preserve">8. </w:t>
      </w:r>
      <w:r w:rsidRPr="0072219C">
        <w:rPr>
          <w:rFonts w:ascii="Trebuchet MS" w:hAnsi="Trebuchet MS"/>
          <w:color w:val="000000"/>
          <w:sz w:val="20"/>
          <w:szCs w:val="20"/>
        </w:rPr>
        <w:t xml:space="preserve"> Podanie przez Pana/Panią danych osobowych jest warunkiem koniecznym do udziału</w:t>
      </w:r>
      <w:r w:rsidR="00BF556F">
        <w:rPr>
          <w:rFonts w:ascii="Trebuchet MS" w:hAnsi="Trebuchet MS"/>
          <w:color w:val="000000"/>
          <w:sz w:val="20"/>
          <w:szCs w:val="20"/>
        </w:rPr>
        <w:br/>
      </w:r>
      <w:r w:rsidRPr="0072219C">
        <w:rPr>
          <w:rFonts w:ascii="Trebuchet MS" w:hAnsi="Trebuchet MS"/>
          <w:color w:val="000000"/>
          <w:sz w:val="20"/>
          <w:szCs w:val="20"/>
        </w:rPr>
        <w:t>w   postępowaniu o  udzielenie zamówienia publicznego</w:t>
      </w:r>
      <w:r w:rsidR="00BF556F">
        <w:rPr>
          <w:rFonts w:ascii="Trebuchet MS" w:hAnsi="Trebuchet MS"/>
          <w:color w:val="BFBFBF"/>
          <w:sz w:val="20"/>
          <w:szCs w:val="20"/>
        </w:rPr>
        <w:t xml:space="preserve">. </w:t>
      </w:r>
      <w:r w:rsidRPr="0072219C">
        <w:rPr>
          <w:rFonts w:ascii="Trebuchet MS" w:hAnsi="Trebuchet MS"/>
          <w:color w:val="000000"/>
          <w:sz w:val="20"/>
          <w:szCs w:val="20"/>
        </w:rPr>
        <w:t>Jest Pan/Pani zobowiązana do ich podania a konsekwencją niepodania danych osobowych będzie brak możliwości udziału w postępowaniu</w:t>
      </w:r>
      <w:r w:rsidR="00BF556F">
        <w:rPr>
          <w:rFonts w:ascii="Trebuchet MS" w:hAnsi="Trebuchet MS"/>
          <w:color w:val="000000"/>
          <w:sz w:val="20"/>
          <w:szCs w:val="20"/>
        </w:rPr>
        <w:br/>
      </w:r>
      <w:r w:rsidRPr="0072219C">
        <w:rPr>
          <w:rFonts w:ascii="Trebuchet MS" w:hAnsi="Trebuchet MS"/>
          <w:color w:val="000000"/>
          <w:sz w:val="20"/>
          <w:szCs w:val="20"/>
        </w:rPr>
        <w:t>o udzielenie zamówienia.</w:t>
      </w:r>
    </w:p>
    <w:p w:rsidR="008D4DA3" w:rsidRPr="0072219C" w:rsidRDefault="008D4DA3" w:rsidP="0072219C">
      <w:pPr>
        <w:pStyle w:val="prs-noveltyLTUntertitel"/>
        <w:spacing w:line="300" w:lineRule="exact"/>
        <w:jc w:val="left"/>
        <w:rPr>
          <w:rFonts w:ascii="Trebuchet MS" w:hAnsi="Trebuchet MS"/>
          <w:color w:val="000000"/>
          <w:sz w:val="20"/>
          <w:szCs w:val="20"/>
        </w:rPr>
      </w:pPr>
    </w:p>
    <w:p w:rsidR="00102262" w:rsidRPr="0072219C" w:rsidRDefault="00CD79EA" w:rsidP="0072219C">
      <w:pPr>
        <w:pStyle w:val="prs-noveltyLTUntertitel"/>
        <w:spacing w:line="300" w:lineRule="exact"/>
        <w:jc w:val="left"/>
        <w:rPr>
          <w:rFonts w:ascii="Trebuchet MS" w:hAnsi="Trebuchet MS"/>
          <w:b/>
          <w:color w:val="auto"/>
          <w:sz w:val="20"/>
          <w:szCs w:val="20"/>
        </w:rPr>
      </w:pPr>
      <w:r w:rsidRPr="0072219C">
        <w:rPr>
          <w:rFonts w:ascii="Trebuchet MS" w:hAnsi="Trebuchet MS"/>
          <w:b/>
          <w:color w:val="auto"/>
          <w:sz w:val="20"/>
          <w:szCs w:val="20"/>
        </w:rPr>
        <w:t xml:space="preserve"> </w:t>
      </w:r>
      <w:bookmarkStart w:id="1" w:name="bookmark31"/>
      <w:r w:rsidR="00993A58" w:rsidRPr="0072219C">
        <w:rPr>
          <w:rFonts w:ascii="Trebuchet MS" w:hAnsi="Trebuchet MS"/>
          <w:b/>
          <w:color w:val="auto"/>
          <w:sz w:val="20"/>
          <w:szCs w:val="20"/>
        </w:rPr>
        <w:t>W</w:t>
      </w:r>
      <w:r w:rsidR="00102262" w:rsidRPr="0072219C">
        <w:rPr>
          <w:rFonts w:ascii="Trebuchet MS" w:hAnsi="Trebuchet MS"/>
          <w:b/>
          <w:color w:val="auto"/>
          <w:sz w:val="20"/>
          <w:szCs w:val="20"/>
        </w:rPr>
        <w:t>ykaz załączników do zapytanie ofertowego:</w:t>
      </w:r>
      <w:bookmarkEnd w:id="1"/>
    </w:p>
    <w:p w:rsidR="00102262" w:rsidRPr="0072219C" w:rsidRDefault="00776912" w:rsidP="0072219C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Załącznik</w:t>
      </w:r>
      <w:r w:rsidR="00102262" w:rsidRPr="0072219C">
        <w:rPr>
          <w:rFonts w:ascii="Trebuchet MS" w:hAnsi="Trebuchet MS"/>
          <w:sz w:val="20"/>
          <w:szCs w:val="20"/>
        </w:rPr>
        <w:t xml:space="preserve"> nr 1:</w:t>
      </w:r>
      <w:r w:rsidR="00A6181C" w:rsidRPr="0072219C">
        <w:rPr>
          <w:rFonts w:ascii="Trebuchet MS" w:hAnsi="Trebuchet MS"/>
          <w:sz w:val="20"/>
          <w:szCs w:val="20"/>
        </w:rPr>
        <w:t xml:space="preserve"> Formularz oferty</w:t>
      </w:r>
    </w:p>
    <w:p w:rsidR="00443465" w:rsidRPr="0072219C" w:rsidRDefault="00776912" w:rsidP="0072219C">
      <w:pPr>
        <w:tabs>
          <w:tab w:val="left" w:pos="1843"/>
        </w:tabs>
        <w:spacing w:after="0" w:line="300" w:lineRule="exact"/>
        <w:ind w:left="426"/>
        <w:jc w:val="both"/>
        <w:rPr>
          <w:rFonts w:ascii="Trebuchet MS" w:eastAsia="Calibri" w:hAnsi="Trebuchet MS" w:cs="Times New Roman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Załącznik </w:t>
      </w:r>
      <w:r w:rsidR="0068342D" w:rsidRPr="0072219C">
        <w:rPr>
          <w:rFonts w:ascii="Trebuchet MS" w:hAnsi="Trebuchet MS"/>
          <w:sz w:val="20"/>
          <w:szCs w:val="20"/>
        </w:rPr>
        <w:t xml:space="preserve">nr </w:t>
      </w:r>
      <w:r w:rsidR="003B6157" w:rsidRPr="0072219C">
        <w:rPr>
          <w:rFonts w:ascii="Trebuchet MS" w:hAnsi="Trebuchet MS"/>
          <w:sz w:val="20"/>
          <w:szCs w:val="20"/>
        </w:rPr>
        <w:t>2</w:t>
      </w:r>
      <w:r w:rsidR="0068342D" w:rsidRPr="0072219C">
        <w:rPr>
          <w:rFonts w:ascii="Trebuchet MS" w:hAnsi="Trebuchet MS"/>
          <w:sz w:val="20"/>
          <w:szCs w:val="20"/>
        </w:rPr>
        <w:t>:</w:t>
      </w:r>
      <w:r w:rsidR="00102262" w:rsidRPr="0072219C">
        <w:rPr>
          <w:rFonts w:ascii="Trebuchet MS" w:hAnsi="Trebuchet MS"/>
          <w:sz w:val="20"/>
          <w:szCs w:val="20"/>
        </w:rPr>
        <w:t xml:space="preserve"> </w:t>
      </w:r>
      <w:r w:rsidR="00443465" w:rsidRPr="0072219C">
        <w:rPr>
          <w:rFonts w:ascii="Trebuchet MS" w:eastAsia="Calibri" w:hAnsi="Trebuchet MS" w:cs="Times New Roman"/>
          <w:sz w:val="20"/>
          <w:szCs w:val="20"/>
        </w:rPr>
        <w:t>Oświadczenie Wykonawcy,</w:t>
      </w:r>
    </w:p>
    <w:p w:rsidR="00993A58" w:rsidRPr="0072219C" w:rsidRDefault="00993A58" w:rsidP="0072219C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Załącznik nr 3: Oświadczenie Wykonawcy</w:t>
      </w:r>
    </w:p>
    <w:p w:rsidR="00102262" w:rsidRPr="0072219C" w:rsidRDefault="00776912" w:rsidP="0072219C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Załącznik</w:t>
      </w:r>
      <w:r w:rsidR="00443465" w:rsidRPr="0072219C">
        <w:rPr>
          <w:rFonts w:ascii="Trebuchet MS" w:hAnsi="Trebuchet MS"/>
          <w:sz w:val="20"/>
          <w:szCs w:val="20"/>
        </w:rPr>
        <w:t xml:space="preserve"> nr 4:  </w:t>
      </w:r>
      <w:r w:rsidR="00102262" w:rsidRPr="0072219C">
        <w:rPr>
          <w:rFonts w:ascii="Trebuchet MS" w:hAnsi="Trebuchet MS"/>
          <w:sz w:val="20"/>
          <w:szCs w:val="20"/>
        </w:rPr>
        <w:t>Wykaz usług</w:t>
      </w:r>
    </w:p>
    <w:p w:rsidR="00A45001" w:rsidRPr="0072219C" w:rsidRDefault="008D4DA3" w:rsidP="0072219C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Załącznik nr 5: Wykaz osób</w:t>
      </w:r>
    </w:p>
    <w:p w:rsidR="00000000" w:rsidRDefault="00776912">
      <w:pPr>
        <w:pStyle w:val="Bezodstpw"/>
        <w:spacing w:line="300" w:lineRule="exact"/>
        <w:ind w:left="426"/>
        <w:jc w:val="both"/>
        <w:rPr>
          <w:lang w:eastAsia="pl-PL"/>
        </w:rPr>
      </w:pPr>
      <w:r w:rsidRPr="0072219C">
        <w:rPr>
          <w:rFonts w:ascii="Trebuchet MS" w:hAnsi="Trebuchet MS"/>
          <w:sz w:val="20"/>
          <w:szCs w:val="20"/>
        </w:rPr>
        <w:t>Załącznik</w:t>
      </w:r>
      <w:r w:rsidR="0068342D" w:rsidRPr="0072219C">
        <w:rPr>
          <w:rFonts w:ascii="Trebuchet MS" w:hAnsi="Trebuchet MS"/>
          <w:sz w:val="20"/>
          <w:szCs w:val="20"/>
        </w:rPr>
        <w:t xml:space="preserve"> </w:t>
      </w:r>
      <w:r w:rsidR="008D4DA3" w:rsidRPr="0072219C">
        <w:rPr>
          <w:rFonts w:ascii="Trebuchet MS" w:hAnsi="Trebuchet MS"/>
          <w:sz w:val="20"/>
          <w:szCs w:val="20"/>
        </w:rPr>
        <w:t>nr 6</w:t>
      </w:r>
      <w:r w:rsidR="00102262" w:rsidRPr="0072219C">
        <w:rPr>
          <w:rFonts w:ascii="Trebuchet MS" w:hAnsi="Trebuchet MS"/>
          <w:sz w:val="20"/>
          <w:szCs w:val="20"/>
        </w:rPr>
        <w:t xml:space="preserve">: </w:t>
      </w:r>
      <w:r w:rsidR="0011574F" w:rsidRPr="0072219C">
        <w:rPr>
          <w:rFonts w:ascii="Trebuchet MS" w:hAnsi="Trebuchet MS"/>
          <w:sz w:val="20"/>
          <w:szCs w:val="20"/>
        </w:rPr>
        <w:t>Wzór umowy</w:t>
      </w: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45001" w:rsidRDefault="00A45001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72219C" w:rsidRDefault="003B6157" w:rsidP="0072219C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</w:t>
      </w:r>
      <w:r w:rsidR="00776912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ałącznik 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nr 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</w:p>
    <w:p w:rsidR="003F19DE" w:rsidRPr="0072219C" w:rsidRDefault="003F19DE" w:rsidP="0072219C">
      <w:pPr>
        <w:spacing w:after="0" w:line="300" w:lineRule="exact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spacing w:after="0" w:line="300" w:lineRule="exact"/>
        <w:ind w:left="283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FORMULARZ OFERTY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numPr>
          <w:ilvl w:val="0"/>
          <w:numId w:val="1"/>
        </w:numPr>
        <w:spacing w:after="0" w:line="300" w:lineRule="exact"/>
        <w:ind w:left="363" w:firstLine="6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 xml:space="preserve">Oferta złożona do postępowania o udzielenie zamówienia publicznego </w:t>
      </w:r>
      <w:r w:rsidR="00EA5517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na:    </w:t>
      </w:r>
      <w:r w:rsidR="00EA5517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 xml:space="preserve">     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</w:t>
      </w:r>
      <w:r w:rsidR="003F19DE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</w:t>
      </w:r>
    </w:p>
    <w:p w:rsidR="000A5F1B" w:rsidRPr="0072219C" w:rsidRDefault="000A5F1B" w:rsidP="0072219C">
      <w:pPr>
        <w:spacing w:after="0" w:line="300" w:lineRule="exact"/>
        <w:ind w:left="363" w:firstLine="34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………………………………………………………………………………………………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</w:t>
      </w:r>
      <w:r w:rsidR="003F19DE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0A5F1B" w:rsidP="0072219C">
      <w:pPr>
        <w:pStyle w:val="Akapitzlist"/>
        <w:numPr>
          <w:ilvl w:val="0"/>
          <w:numId w:val="1"/>
        </w:num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Nazwa Wykonawcy</w:t>
      </w:r>
      <w:r w:rsidR="00102262" w:rsidRPr="0072219C">
        <w:rPr>
          <w:rFonts w:ascii="Trebuchet MS" w:eastAsia="Times New Roman" w:hAnsi="Trebuchet MS" w:cs="Times New Roman"/>
          <w:b/>
          <w:bCs/>
          <w:sz w:val="20"/>
          <w:szCs w:val="20"/>
          <w:vertAlign w:val="superscript"/>
          <w:lang w:eastAsia="pl-PL"/>
        </w:rPr>
        <w:t>1</w:t>
      </w: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:……………………………………………….………………………</w:t>
      </w:r>
      <w:r w:rsidR="00D36CE3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………………………………………</w:t>
      </w:r>
    </w:p>
    <w:p w:rsidR="000A5F1B" w:rsidRPr="0072219C" w:rsidRDefault="000A5F1B" w:rsidP="0072219C">
      <w:pPr>
        <w:spacing w:after="0" w:line="300" w:lineRule="exact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Wykonawcy:………………………………………………………………….……………….......</w:t>
      </w:r>
      <w:r w:rsidR="00D36CE3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</w:t>
      </w:r>
    </w:p>
    <w:p w:rsidR="000A5F1B" w:rsidRPr="0072219C" w:rsidRDefault="000A5F1B" w:rsidP="0072219C">
      <w:pPr>
        <w:spacing w:after="0" w:line="300" w:lineRule="exact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Telefon:…………………………………………………………………………………….………..………</w:t>
      </w:r>
      <w:r w:rsidR="00D36CE3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…………………………..</w:t>
      </w:r>
    </w:p>
    <w:p w:rsidR="000A5F1B" w:rsidRPr="0072219C" w:rsidRDefault="000A5F1B" w:rsidP="0072219C">
      <w:pPr>
        <w:spacing w:after="0" w:line="300" w:lineRule="exact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proofErr w:type="spellStart"/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Fax</w:t>
      </w:r>
      <w:proofErr w:type="spellEnd"/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:…………………………………………………………………………………………………….….…</w:t>
      </w:r>
      <w:r w:rsidR="00D36CE3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……………………………..</w:t>
      </w:r>
    </w:p>
    <w:p w:rsidR="000A5F1B" w:rsidRPr="0072219C" w:rsidRDefault="000A5F1B" w:rsidP="0072219C">
      <w:pPr>
        <w:spacing w:after="0" w:line="300" w:lineRule="exact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e-mail:………………………………………………………………………………………….……</w:t>
      </w:r>
      <w:r w:rsidR="00D36CE3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…………………………..</w:t>
      </w:r>
    </w:p>
    <w:p w:rsidR="000A5F1B" w:rsidRPr="0072219C" w:rsidRDefault="000A5F1B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82132" w:rsidRPr="0072219C" w:rsidRDefault="00282132" w:rsidP="0072219C">
      <w:pPr>
        <w:pStyle w:val="NormalnyWeb"/>
        <w:numPr>
          <w:ilvl w:val="0"/>
          <w:numId w:val="2"/>
        </w:numPr>
        <w:spacing w:before="0" w:beforeAutospacing="0" w:after="0" w:line="300" w:lineRule="exact"/>
        <w:rPr>
          <w:rFonts w:ascii="Trebuchet MS" w:hAnsi="Trebuchet MS"/>
        </w:rPr>
      </w:pPr>
      <w:r w:rsidRPr="0072219C">
        <w:rPr>
          <w:rFonts w:ascii="Trebuchet MS" w:hAnsi="Trebuchet MS" w:cs="Arial"/>
          <w:sz w:val="20"/>
          <w:szCs w:val="20"/>
        </w:rPr>
        <w:t xml:space="preserve">Deklaruję(my): </w:t>
      </w:r>
    </w:p>
    <w:p w:rsidR="00282132" w:rsidRPr="0072219C" w:rsidRDefault="00282132" w:rsidP="0072219C">
      <w:pPr>
        <w:pStyle w:val="NormalnyWeb"/>
        <w:spacing w:before="0" w:beforeAutospacing="0" w:after="0" w:line="300" w:lineRule="exact"/>
        <w:ind w:left="786"/>
        <w:jc w:val="both"/>
        <w:rPr>
          <w:rFonts w:ascii="Trebuchet MS" w:hAnsi="Trebuchet MS"/>
        </w:rPr>
      </w:pPr>
      <w:r w:rsidRPr="0072219C">
        <w:rPr>
          <w:rFonts w:ascii="Trebuchet MS" w:hAnsi="Trebuchet MS"/>
          <w:sz w:val="20"/>
          <w:szCs w:val="20"/>
        </w:rPr>
        <w:t xml:space="preserve">a) część I:  </w:t>
      </w:r>
      <w:r w:rsidR="00CE6BD6">
        <w:rPr>
          <w:rFonts w:ascii="Trebuchet MS" w:hAnsi="Trebuchet MS"/>
          <w:sz w:val="20"/>
          <w:szCs w:val="20"/>
        </w:rPr>
        <w:t>Ś</w:t>
      </w:r>
      <w:r w:rsidRPr="0072219C">
        <w:rPr>
          <w:rFonts w:ascii="Trebuchet MS" w:hAnsi="Trebuchet MS"/>
          <w:sz w:val="20"/>
          <w:szCs w:val="20"/>
        </w:rPr>
        <w:t xml:space="preserve">wiadczenie </w:t>
      </w:r>
      <w:r w:rsidRPr="0072219C">
        <w:rPr>
          <w:rFonts w:ascii="Trebuchet MS" w:hAnsi="Trebuchet MS" w:cs="Trebuchet MS"/>
          <w:sz w:val="20"/>
          <w:szCs w:val="20"/>
        </w:rPr>
        <w:t xml:space="preserve">usług opieki </w:t>
      </w:r>
      <w:proofErr w:type="spellStart"/>
      <w:r w:rsidRPr="0072219C">
        <w:rPr>
          <w:rFonts w:ascii="Trebuchet MS" w:hAnsi="Trebuchet MS" w:cs="Trebuchet MS"/>
          <w:sz w:val="20"/>
          <w:szCs w:val="20"/>
        </w:rPr>
        <w:t>wytchnieniowej</w:t>
      </w:r>
      <w:proofErr w:type="spellEnd"/>
      <w:r w:rsidRPr="0072219C">
        <w:rPr>
          <w:rFonts w:ascii="Trebuchet MS" w:hAnsi="Trebuchet MS" w:cs="Trebuchet MS"/>
          <w:color w:val="000000"/>
          <w:sz w:val="20"/>
          <w:szCs w:val="20"/>
        </w:rPr>
        <w:t xml:space="preserve"> u </w:t>
      </w:r>
      <w:r w:rsidRPr="0072219C">
        <w:rPr>
          <w:rFonts w:ascii="Trebuchet MS" w:hAnsi="Trebuchet MS" w:cs="Trebuchet MS"/>
          <w:sz w:val="20"/>
          <w:szCs w:val="20"/>
        </w:rPr>
        <w:t>osób w ramach pobytu dzienneg</w:t>
      </w:r>
      <w:r w:rsidR="00BF556F">
        <w:rPr>
          <w:rFonts w:ascii="Trebuchet MS" w:hAnsi="Trebuchet MS" w:cs="Trebuchet MS"/>
          <w:sz w:val="20"/>
          <w:szCs w:val="20"/>
        </w:rPr>
        <w:t>o</w:t>
      </w:r>
      <w:r w:rsidR="00BF556F">
        <w:rPr>
          <w:rFonts w:ascii="Trebuchet MS" w:hAnsi="Trebuchet MS" w:cs="Trebuchet MS"/>
          <w:sz w:val="20"/>
          <w:szCs w:val="20"/>
        </w:rPr>
        <w:br/>
      </w:r>
      <w:r w:rsidRPr="0072219C">
        <w:rPr>
          <w:rFonts w:ascii="Trebuchet MS" w:hAnsi="Trebuchet MS" w:cs="Trebuchet MS"/>
          <w:sz w:val="20"/>
          <w:szCs w:val="20"/>
        </w:rPr>
        <w:t>w miejscu zamieszkania osoby niepełnosprawnej</w:t>
      </w:r>
      <w:r w:rsidRPr="0072219C">
        <w:rPr>
          <w:rFonts w:ascii="Trebuchet MS" w:hAnsi="Trebuchet MS"/>
          <w:sz w:val="20"/>
          <w:szCs w:val="20"/>
        </w:rPr>
        <w:t xml:space="preserve"> </w:t>
      </w:r>
      <w:r w:rsidR="00BF556F">
        <w:rPr>
          <w:rFonts w:ascii="Trebuchet MS" w:hAnsi="Trebuchet MS"/>
          <w:sz w:val="20"/>
          <w:szCs w:val="20"/>
        </w:rPr>
        <w:t xml:space="preserve">za </w:t>
      </w:r>
      <w:r w:rsidR="00BF556F">
        <w:rPr>
          <w:rFonts w:ascii="Trebuchet MS" w:hAnsi="Trebuchet MS" w:cs="Arial"/>
          <w:b/>
          <w:bCs/>
          <w:sz w:val="20"/>
          <w:szCs w:val="20"/>
        </w:rPr>
        <w:t>c</w:t>
      </w:r>
      <w:r w:rsidRPr="0072219C">
        <w:rPr>
          <w:rFonts w:ascii="Trebuchet MS" w:hAnsi="Trebuchet MS" w:cs="Arial"/>
          <w:b/>
          <w:bCs/>
          <w:sz w:val="20"/>
          <w:szCs w:val="20"/>
        </w:rPr>
        <w:t>enę brutto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  <w:r w:rsidRPr="0072219C">
        <w:rPr>
          <w:rFonts w:ascii="Trebuchet MS" w:hAnsi="Trebuchet MS" w:cs="Arial"/>
          <w:b/>
          <w:bCs/>
          <w:sz w:val="20"/>
          <w:szCs w:val="20"/>
        </w:rPr>
        <w:t>za 1 godzinę</w:t>
      </w:r>
      <w:r w:rsidR="00BF556F">
        <w:rPr>
          <w:rFonts w:ascii="Trebuchet MS" w:hAnsi="Trebuchet MS" w:cs="Arial"/>
          <w:b/>
          <w:bCs/>
          <w:sz w:val="20"/>
          <w:szCs w:val="20"/>
        </w:rPr>
        <w:br/>
      </w:r>
      <w:r w:rsidRPr="0072219C">
        <w:rPr>
          <w:rFonts w:ascii="Trebuchet MS" w:hAnsi="Trebuchet MS" w:cs="Arial"/>
          <w:sz w:val="20"/>
          <w:szCs w:val="20"/>
        </w:rPr>
        <w:t>w wysokości:</w:t>
      </w:r>
      <w:r w:rsidRPr="0072219C">
        <w:rPr>
          <w:rFonts w:ascii="Trebuchet MS" w:hAnsi="Trebuchet MS" w:cs="Arial"/>
          <w:b/>
          <w:bCs/>
          <w:sz w:val="20"/>
          <w:szCs w:val="20"/>
        </w:rPr>
        <w:t>................................... zł</w:t>
      </w:r>
    </w:p>
    <w:p w:rsidR="00282132" w:rsidRPr="0072219C" w:rsidRDefault="00282132" w:rsidP="0072219C">
      <w:pPr>
        <w:pStyle w:val="NormalnyWeb"/>
        <w:spacing w:before="0" w:beforeAutospacing="0" w:after="0" w:line="300" w:lineRule="exact"/>
        <w:ind w:left="786"/>
        <w:rPr>
          <w:rFonts w:ascii="Trebuchet MS" w:hAnsi="Trebuchet MS"/>
        </w:rPr>
      </w:pPr>
      <w:r w:rsidRPr="0072219C">
        <w:rPr>
          <w:rFonts w:ascii="Trebuchet MS" w:hAnsi="Trebuchet MS" w:cs="Arial"/>
          <w:color w:val="000000"/>
          <w:sz w:val="20"/>
          <w:szCs w:val="20"/>
        </w:rPr>
        <w:t>słownie: ....................................................................................................................... /brutto/</w:t>
      </w:r>
    </w:p>
    <w:p w:rsidR="00282132" w:rsidRPr="0072219C" w:rsidRDefault="00282132" w:rsidP="0072219C">
      <w:pPr>
        <w:pStyle w:val="NormalnyWeb"/>
        <w:spacing w:before="0" w:beforeAutospacing="0" w:after="0" w:line="300" w:lineRule="exact"/>
        <w:ind w:left="786"/>
        <w:rPr>
          <w:rFonts w:ascii="Trebuchet MS" w:hAnsi="Trebuchet MS" w:cs="Arial"/>
          <w:color w:val="000000"/>
          <w:sz w:val="20"/>
          <w:szCs w:val="20"/>
        </w:rPr>
      </w:pPr>
      <w:r w:rsidRPr="0072219C">
        <w:rPr>
          <w:rFonts w:ascii="Trebuchet MS" w:hAnsi="Trebuchet MS" w:cs="Arial"/>
          <w:color w:val="000000"/>
          <w:sz w:val="20"/>
          <w:szCs w:val="20"/>
        </w:rPr>
        <w:t>w tym stawka VAT…….%</w:t>
      </w:r>
    </w:p>
    <w:p w:rsidR="00282132" w:rsidRPr="0072219C" w:rsidRDefault="00282132" w:rsidP="0072219C">
      <w:pPr>
        <w:pStyle w:val="NormalnyWeb"/>
        <w:spacing w:before="0" w:beforeAutospacing="0" w:after="0" w:line="300" w:lineRule="exact"/>
        <w:ind w:left="786"/>
        <w:rPr>
          <w:rFonts w:ascii="Trebuchet MS" w:hAnsi="Trebuchet MS" w:cs="Arial"/>
          <w:color w:val="000000"/>
          <w:sz w:val="20"/>
          <w:szCs w:val="20"/>
        </w:rPr>
      </w:pPr>
    </w:p>
    <w:p w:rsidR="00282132" w:rsidRPr="0072219C" w:rsidRDefault="00282132" w:rsidP="0072219C">
      <w:pPr>
        <w:pStyle w:val="NormalnyWeb"/>
        <w:spacing w:before="0" w:beforeAutospacing="0" w:after="0" w:line="300" w:lineRule="exact"/>
        <w:ind w:left="786"/>
        <w:jc w:val="both"/>
        <w:rPr>
          <w:rFonts w:ascii="Trebuchet MS" w:hAnsi="Trebuchet MS"/>
        </w:rPr>
      </w:pPr>
      <w:r w:rsidRPr="0072219C">
        <w:rPr>
          <w:rFonts w:ascii="Trebuchet MS" w:hAnsi="Trebuchet MS" w:cs="Arial"/>
          <w:color w:val="000000"/>
          <w:sz w:val="20"/>
          <w:szCs w:val="20"/>
        </w:rPr>
        <w:t>b) cz</w:t>
      </w:r>
      <w:r w:rsidR="00CE6BD6">
        <w:rPr>
          <w:rFonts w:ascii="Trebuchet MS" w:hAnsi="Trebuchet MS" w:cs="Arial"/>
          <w:color w:val="000000"/>
          <w:sz w:val="20"/>
          <w:szCs w:val="20"/>
        </w:rPr>
        <w:t>ę</w:t>
      </w:r>
      <w:r w:rsidRPr="0072219C">
        <w:rPr>
          <w:rFonts w:ascii="Trebuchet MS" w:hAnsi="Trebuchet MS" w:cs="Arial"/>
          <w:color w:val="000000"/>
          <w:sz w:val="20"/>
          <w:szCs w:val="20"/>
        </w:rPr>
        <w:t>ść II</w:t>
      </w:r>
      <w:r w:rsidR="00CE6BD6">
        <w:rPr>
          <w:rFonts w:ascii="Trebuchet MS" w:hAnsi="Trebuchet MS" w:cs="Arial"/>
          <w:color w:val="000000"/>
          <w:sz w:val="20"/>
          <w:szCs w:val="20"/>
        </w:rPr>
        <w:t>:</w:t>
      </w:r>
      <w:r w:rsidRPr="0072219C">
        <w:rPr>
          <w:rFonts w:ascii="Trebuchet MS" w:hAnsi="Trebuchet MS" w:cs="Arial"/>
          <w:color w:val="000000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Ś</w:t>
      </w:r>
      <w:r w:rsidRPr="0072219C">
        <w:rPr>
          <w:rFonts w:ascii="Trebuchet MS" w:hAnsi="Trebuchet MS" w:cs="Trebuchet MS"/>
          <w:sz w:val="20"/>
          <w:szCs w:val="20"/>
        </w:rPr>
        <w:t xml:space="preserve">wiadczenie usług opieki </w:t>
      </w:r>
      <w:proofErr w:type="spellStart"/>
      <w:r w:rsidRPr="0072219C">
        <w:rPr>
          <w:rFonts w:ascii="Trebuchet MS" w:hAnsi="Trebuchet MS" w:cs="Trebuchet MS"/>
          <w:sz w:val="20"/>
          <w:szCs w:val="20"/>
        </w:rPr>
        <w:t>wytchnieniowej</w:t>
      </w:r>
      <w:proofErr w:type="spellEnd"/>
      <w:r w:rsidRPr="0072219C">
        <w:rPr>
          <w:rFonts w:ascii="Trebuchet MS" w:hAnsi="Trebuchet MS" w:cs="Trebuchet MS"/>
          <w:color w:val="000000"/>
          <w:sz w:val="20"/>
          <w:szCs w:val="20"/>
        </w:rPr>
        <w:t xml:space="preserve"> u </w:t>
      </w:r>
      <w:r w:rsidRPr="0072219C">
        <w:rPr>
          <w:rFonts w:ascii="Trebuchet MS" w:hAnsi="Trebuchet MS" w:cs="Trebuchet MS"/>
          <w:sz w:val="20"/>
          <w:szCs w:val="20"/>
        </w:rPr>
        <w:t>osób w ramach pobytu dziennego</w:t>
      </w:r>
      <w:r w:rsidR="00CE6BD6">
        <w:rPr>
          <w:rFonts w:ascii="Trebuchet MS" w:hAnsi="Trebuchet MS" w:cs="Trebuchet MS"/>
          <w:sz w:val="20"/>
          <w:szCs w:val="20"/>
        </w:rPr>
        <w:br/>
      </w:r>
      <w:r w:rsidRPr="0072219C">
        <w:rPr>
          <w:rFonts w:ascii="Trebuchet MS" w:hAnsi="Trebuchet MS" w:cs="Trebuchet MS"/>
          <w:color w:val="000000"/>
          <w:sz w:val="20"/>
          <w:szCs w:val="20"/>
        </w:rPr>
        <w:t>w ośrodku wsparcia, domu pomocy społecznej</w:t>
      </w:r>
      <w:r w:rsidR="00CE6BD6">
        <w:rPr>
          <w:rFonts w:ascii="Trebuchet MS" w:hAnsi="Trebuchet MS" w:cs="Trebuchet MS"/>
          <w:color w:val="000000"/>
          <w:sz w:val="20"/>
          <w:szCs w:val="20"/>
        </w:rPr>
        <w:t xml:space="preserve"> za </w:t>
      </w:r>
      <w:r w:rsidRPr="0072219C">
        <w:rPr>
          <w:rFonts w:ascii="Trebuchet MS" w:hAnsi="Trebuchet MS" w:cs="Arial"/>
          <w:b/>
          <w:bCs/>
          <w:sz w:val="20"/>
          <w:szCs w:val="20"/>
        </w:rPr>
        <w:t>cenę brutto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  <w:r w:rsidRPr="0072219C">
        <w:rPr>
          <w:rFonts w:ascii="Trebuchet MS" w:hAnsi="Trebuchet MS" w:cs="Arial"/>
          <w:b/>
          <w:bCs/>
          <w:sz w:val="20"/>
          <w:szCs w:val="20"/>
        </w:rPr>
        <w:t>za 1 godzinę</w:t>
      </w:r>
      <w:r w:rsidR="00CE6BD6">
        <w:rPr>
          <w:rFonts w:ascii="Trebuchet MS" w:hAnsi="Trebuchet MS" w:cs="Arial"/>
          <w:b/>
          <w:bCs/>
          <w:sz w:val="20"/>
          <w:szCs w:val="20"/>
        </w:rPr>
        <w:br/>
      </w:r>
      <w:r w:rsidRPr="0072219C">
        <w:rPr>
          <w:rFonts w:ascii="Trebuchet MS" w:hAnsi="Trebuchet MS" w:cs="Arial"/>
          <w:sz w:val="20"/>
          <w:szCs w:val="20"/>
        </w:rPr>
        <w:t>w</w:t>
      </w:r>
      <w:r w:rsidR="00CE6BD6">
        <w:rPr>
          <w:rFonts w:ascii="Trebuchet MS" w:hAnsi="Trebuchet MS" w:cs="Arial"/>
          <w:sz w:val="20"/>
          <w:szCs w:val="20"/>
        </w:rPr>
        <w:t xml:space="preserve"> w</w:t>
      </w:r>
      <w:r w:rsidRPr="0072219C">
        <w:rPr>
          <w:rFonts w:ascii="Trebuchet MS" w:hAnsi="Trebuchet MS" w:cs="Arial"/>
          <w:sz w:val="20"/>
          <w:szCs w:val="20"/>
        </w:rPr>
        <w:t>ysokości:</w:t>
      </w:r>
      <w:r w:rsidRPr="0072219C">
        <w:rPr>
          <w:rFonts w:ascii="Trebuchet MS" w:hAnsi="Trebuchet MS" w:cs="Arial"/>
          <w:b/>
          <w:bCs/>
          <w:sz w:val="20"/>
          <w:szCs w:val="20"/>
        </w:rPr>
        <w:t>................................... zł</w:t>
      </w:r>
    </w:p>
    <w:p w:rsidR="00282132" w:rsidRPr="0072219C" w:rsidRDefault="00282132" w:rsidP="0072219C">
      <w:pPr>
        <w:pStyle w:val="NormalnyWeb"/>
        <w:spacing w:before="0" w:beforeAutospacing="0" w:after="0" w:line="300" w:lineRule="exact"/>
        <w:ind w:left="786"/>
        <w:rPr>
          <w:rFonts w:ascii="Trebuchet MS" w:hAnsi="Trebuchet MS"/>
        </w:rPr>
      </w:pPr>
      <w:r w:rsidRPr="0072219C">
        <w:rPr>
          <w:rFonts w:ascii="Trebuchet MS" w:hAnsi="Trebuchet MS" w:cs="Arial"/>
          <w:color w:val="000000"/>
          <w:sz w:val="20"/>
          <w:szCs w:val="20"/>
        </w:rPr>
        <w:t>słownie: ....................................................................................................................... /brutto/</w:t>
      </w:r>
    </w:p>
    <w:p w:rsidR="00282132" w:rsidRPr="0072219C" w:rsidRDefault="00282132" w:rsidP="0072219C">
      <w:pPr>
        <w:pStyle w:val="NormalnyWeb"/>
        <w:spacing w:before="0" w:beforeAutospacing="0" w:after="0" w:line="300" w:lineRule="exact"/>
        <w:ind w:left="786"/>
        <w:rPr>
          <w:rFonts w:ascii="Trebuchet MS" w:hAnsi="Trebuchet MS" w:cs="Arial"/>
          <w:color w:val="000000"/>
          <w:sz w:val="20"/>
          <w:szCs w:val="20"/>
        </w:rPr>
      </w:pPr>
      <w:r w:rsidRPr="0072219C">
        <w:rPr>
          <w:rFonts w:ascii="Trebuchet MS" w:hAnsi="Trebuchet MS" w:cs="Arial"/>
          <w:color w:val="000000"/>
          <w:sz w:val="20"/>
          <w:szCs w:val="20"/>
        </w:rPr>
        <w:t>w tym stawka VAT…….%</w:t>
      </w:r>
    </w:p>
    <w:p w:rsidR="000F5F2B" w:rsidRPr="0072219C" w:rsidRDefault="003E09BC" w:rsidP="0072219C">
      <w:pPr>
        <w:spacing w:after="0" w:line="300" w:lineRule="exact"/>
        <w:ind w:firstLine="357"/>
        <w:jc w:val="both"/>
        <w:rPr>
          <w:rFonts w:ascii="Trebuchet MS" w:eastAsia="Times New Roman" w:hAnsi="Trebuchet MS" w:cs="Arial"/>
          <w:sz w:val="20"/>
          <w:szCs w:val="20"/>
        </w:rPr>
      </w:pPr>
      <w:r w:rsidRPr="0072219C">
        <w:rPr>
          <w:rFonts w:ascii="Trebuchet MS" w:eastAsia="Times New Roman" w:hAnsi="Trebuchet MS" w:cs="Arial"/>
          <w:sz w:val="20"/>
          <w:szCs w:val="20"/>
        </w:rPr>
        <w:t xml:space="preserve">     </w:t>
      </w:r>
      <w:r w:rsidR="00A52D1F" w:rsidRPr="0072219C">
        <w:rPr>
          <w:rFonts w:ascii="Trebuchet MS" w:eastAsia="Times New Roman" w:hAnsi="Trebuchet MS" w:cs="Arial"/>
          <w:sz w:val="20"/>
          <w:szCs w:val="20"/>
        </w:rPr>
        <w:t xml:space="preserve"> </w:t>
      </w:r>
    </w:p>
    <w:p w:rsidR="00A52D1F" w:rsidRPr="0072219C" w:rsidRDefault="00A52D1F" w:rsidP="0072219C">
      <w:pPr>
        <w:spacing w:after="0" w:line="300" w:lineRule="exact"/>
        <w:ind w:firstLine="357"/>
        <w:rPr>
          <w:rFonts w:ascii="Trebuchet MS" w:eastAsia="Times New Roman" w:hAnsi="Trebuchet MS" w:cs="Arial"/>
          <w:sz w:val="20"/>
          <w:szCs w:val="20"/>
        </w:rPr>
      </w:pPr>
      <w:r w:rsidRPr="0072219C">
        <w:rPr>
          <w:rFonts w:ascii="Trebuchet MS" w:eastAsia="Times New Roman" w:hAnsi="Trebuchet MS" w:cs="Arial"/>
          <w:sz w:val="20"/>
          <w:szCs w:val="20"/>
        </w:rPr>
        <w:tab/>
        <w:t>Nazwa i adres ośrodka wsparcia lub domu pomocy społecznej:</w:t>
      </w:r>
    </w:p>
    <w:p w:rsidR="00A52D1F" w:rsidRPr="0072219C" w:rsidRDefault="00A52D1F" w:rsidP="0072219C">
      <w:pPr>
        <w:spacing w:after="0" w:line="300" w:lineRule="exact"/>
        <w:ind w:firstLine="357"/>
        <w:rPr>
          <w:rFonts w:ascii="Trebuchet MS" w:eastAsia="Times New Roman" w:hAnsi="Trebuchet MS" w:cs="Arial"/>
          <w:sz w:val="20"/>
          <w:szCs w:val="20"/>
        </w:rPr>
      </w:pPr>
      <w:r w:rsidRPr="0072219C">
        <w:rPr>
          <w:rFonts w:ascii="Trebuchet MS" w:eastAsia="Times New Roman" w:hAnsi="Trebuchet MS" w:cs="Arial"/>
          <w:sz w:val="20"/>
          <w:szCs w:val="20"/>
        </w:rPr>
        <w:tab/>
        <w:t>………………………………………………………………….…………………………………………………………………………</w:t>
      </w:r>
    </w:p>
    <w:p w:rsidR="000A5F1B" w:rsidRPr="0072219C" w:rsidRDefault="000A5F1B" w:rsidP="0072219C">
      <w:pPr>
        <w:spacing w:after="0" w:line="300" w:lineRule="exact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90E51" w:rsidRPr="0072219C" w:rsidRDefault="000A5F1B" w:rsidP="0072219C">
      <w:pPr>
        <w:pStyle w:val="Akapitzlist"/>
        <w:numPr>
          <w:ilvl w:val="0"/>
          <w:numId w:val="2"/>
        </w:numPr>
        <w:tabs>
          <w:tab w:val="clear" w:pos="786"/>
        </w:tabs>
        <w:spacing w:after="0" w:line="300" w:lineRule="exact"/>
        <w:ind w:left="709"/>
        <w:jc w:val="both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Termin realizacji zamówienia</w:t>
      </w:r>
      <w:r w:rsidR="00190E5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</w:t>
      </w:r>
      <w:r w:rsidR="007D6AC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terminie od dnia</w:t>
      </w:r>
      <w:r w:rsidR="0042469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podpisania umowy</w:t>
      </w:r>
      <w:r w:rsidR="0051531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7D6AC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do dnia</w:t>
      </w:r>
      <w:r w:rsidR="00190E5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50772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31</w:t>
      </w:r>
      <w:r w:rsidR="005B5DC0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50772F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12</w:t>
      </w:r>
      <w:r w:rsidR="0001226C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190E5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201</w:t>
      </w:r>
      <w:r w:rsidR="002F055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="00190E51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r. </w:t>
      </w:r>
    </w:p>
    <w:p w:rsidR="000A5F1B" w:rsidRPr="0072219C" w:rsidRDefault="000A5F1B" w:rsidP="0072219C">
      <w:pPr>
        <w:spacing w:after="0" w:line="300" w:lineRule="exact"/>
        <w:ind w:left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834B97" w:rsidP="0072219C">
      <w:pPr>
        <w:spacing w:after="0" w:line="300" w:lineRule="exact"/>
        <w:ind w:left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5</w:t>
      </w:r>
      <w:r w:rsidR="00190E5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 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Warunki płatności: zgodnie ze wzorem umowy.</w:t>
      </w:r>
    </w:p>
    <w:p w:rsidR="00834B97" w:rsidRPr="0072219C" w:rsidRDefault="00834B97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72219C" w:rsidRDefault="00834B97" w:rsidP="0072219C">
      <w:pPr>
        <w:spacing w:after="0" w:line="300" w:lineRule="exact"/>
        <w:ind w:firstLine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6. </w:t>
      </w:r>
      <w:r w:rsidR="000A5F1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Niniejszym oświadczam, że:</w:t>
      </w:r>
    </w:p>
    <w:p w:rsidR="00102262" w:rsidRPr="0072219C" w:rsidRDefault="00102262" w:rsidP="0072219C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 w:rsidRPr="0072219C">
        <w:rPr>
          <w:rFonts w:ascii="Trebuchet MS" w:hAnsi="Trebuchet MS" w:cs="Arial"/>
          <w:sz w:val="20"/>
        </w:rPr>
        <w:t>- zapoznałem się z warunkami zamówienia i przyjmuję je bez zastrzeżeń;</w:t>
      </w:r>
    </w:p>
    <w:p w:rsidR="00102262" w:rsidRPr="0072219C" w:rsidRDefault="00102262" w:rsidP="0072219C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 w:rsidRPr="0072219C">
        <w:rPr>
          <w:rFonts w:ascii="Trebuchet MS" w:hAnsi="Trebuchet MS" w:cs="Arial"/>
          <w:sz w:val="20"/>
        </w:rPr>
        <w:t xml:space="preserve">- zapoznałem się z załączonymi do </w:t>
      </w:r>
      <w:r w:rsidR="008C28FB">
        <w:rPr>
          <w:rFonts w:ascii="Trebuchet MS" w:hAnsi="Trebuchet MS" w:cs="Arial"/>
          <w:sz w:val="20"/>
        </w:rPr>
        <w:t>Ogłosz</w:t>
      </w:r>
      <w:r w:rsidRPr="0072219C">
        <w:rPr>
          <w:rFonts w:ascii="Trebuchet MS" w:hAnsi="Trebuchet MS" w:cs="Arial"/>
          <w:sz w:val="20"/>
        </w:rPr>
        <w:t>enia istotnymi postanowieniami umowy i przyjmuję   je bez zastrzeżeń;</w:t>
      </w:r>
    </w:p>
    <w:p w:rsidR="00102262" w:rsidRPr="0072219C" w:rsidRDefault="00102262" w:rsidP="0072219C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 w:rsidRPr="0072219C">
        <w:rPr>
          <w:rFonts w:ascii="Trebuchet MS" w:hAnsi="Trebuchet MS" w:cs="Arial"/>
          <w:sz w:val="20"/>
        </w:rPr>
        <w:t>- przedmiot oferty jest zgodny z przedmiotem zamówienia;</w:t>
      </w:r>
    </w:p>
    <w:p w:rsidR="00445125" w:rsidRPr="0072219C" w:rsidRDefault="00102262" w:rsidP="0072219C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 w:rsidRPr="0072219C">
        <w:rPr>
          <w:rFonts w:ascii="Trebuchet MS" w:hAnsi="Trebuchet MS" w:cs="Arial"/>
          <w:sz w:val="20"/>
        </w:rPr>
        <w:t>- jestem związany niniejszą ofertą przez okres 30 dni, licząc od dnia składania ofert.</w:t>
      </w:r>
    </w:p>
    <w:p w:rsidR="00445125" w:rsidRPr="0072219C" w:rsidRDefault="00445125" w:rsidP="0072219C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 w:rsidRPr="0072219C">
        <w:rPr>
          <w:rFonts w:ascii="Trebuchet MS" w:hAnsi="Trebuchet MS" w:cs="Arial"/>
          <w:sz w:val="20"/>
        </w:rPr>
        <w:t>- Oświadczam, że wypełniłem obowiązki informacyjne przewidziane w art. 13 lub art. 14 RODO*</w:t>
      </w:r>
      <w:r w:rsidRPr="0072219C">
        <w:rPr>
          <w:rFonts w:ascii="Trebuchet MS" w:hAnsi="Trebuchet MS" w:cs="Arial"/>
          <w:sz w:val="20"/>
          <w:vertAlign w:val="superscript"/>
        </w:rPr>
        <w:t xml:space="preserve"> </w:t>
      </w:r>
      <w:r w:rsidRPr="0072219C">
        <w:rPr>
          <w:rFonts w:ascii="Trebuchet MS" w:hAnsi="Trebuchet MS" w:cs="Arial"/>
          <w:sz w:val="20"/>
        </w:rPr>
        <w:t>wobec osób fizycznych, od których dane osobowe bezpośrednio lub pośrednio pozyskałem w celu ubiegania się o udzielenie zamówienia publicznego w niniejszym postępowaniu**.</w:t>
      </w:r>
    </w:p>
    <w:p w:rsidR="00445125" w:rsidRPr="0072219C" w:rsidRDefault="00445125" w:rsidP="0072219C">
      <w:pPr>
        <w:pStyle w:val="Tekstpodstawowy"/>
        <w:tabs>
          <w:tab w:val="num" w:pos="1068"/>
        </w:tabs>
        <w:spacing w:line="300" w:lineRule="exact"/>
        <w:ind w:left="720"/>
        <w:rPr>
          <w:rFonts w:ascii="Trebuchet MS" w:hAnsi="Trebuchet MS" w:cs="Arial"/>
          <w:sz w:val="20"/>
        </w:rPr>
      </w:pPr>
    </w:p>
    <w:p w:rsidR="00445125" w:rsidRPr="0072219C" w:rsidRDefault="00445125" w:rsidP="0072219C">
      <w:pPr>
        <w:spacing w:after="0" w:line="300" w:lineRule="exact"/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 w:rsidRPr="0072219C">
        <w:rPr>
          <w:rFonts w:ascii="Trebuchet MS" w:hAnsi="Trebuchet MS"/>
          <w:i/>
          <w:sz w:val="16"/>
          <w:szCs w:val="16"/>
        </w:rPr>
        <w:t xml:space="preserve">(*) </w:t>
      </w:r>
      <w:r w:rsidRPr="0072219C">
        <w:rPr>
          <w:rFonts w:ascii="Trebuchet MS" w:eastAsia="Calibri" w:hAnsi="Trebuchet MS" w:cs="Arial"/>
          <w:i/>
          <w:sz w:val="16"/>
          <w:szCs w:val="16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:rsidR="00445125" w:rsidRPr="0072219C" w:rsidRDefault="00445125" w:rsidP="0072219C">
      <w:pPr>
        <w:spacing w:after="0" w:line="300" w:lineRule="exact"/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 w:rsidRPr="0072219C">
        <w:rPr>
          <w:rFonts w:ascii="Trebuchet MS" w:hAnsi="Trebuchet MS" w:cs="Arial"/>
          <w:i/>
          <w:sz w:val="16"/>
          <w:szCs w:val="16"/>
        </w:rPr>
        <w:t>(**)</w:t>
      </w:r>
      <w:r w:rsidRPr="0072219C">
        <w:rPr>
          <w:rFonts w:ascii="Trebuchet MS" w:hAnsi="Trebuchet MS"/>
          <w:i/>
          <w:sz w:val="16"/>
          <w:szCs w:val="16"/>
        </w:rPr>
        <w:t xml:space="preserve"> </w:t>
      </w:r>
      <w:r w:rsidRPr="0072219C">
        <w:rPr>
          <w:rFonts w:ascii="Trebuchet MS" w:eastAsia="Calibri" w:hAnsi="Trebuchet MS" w:cs="Arial"/>
          <w:i/>
          <w:color w:val="000000"/>
          <w:sz w:val="16"/>
          <w:szCs w:val="16"/>
        </w:rPr>
        <w:t xml:space="preserve">w przypadku gdy wykonawca </w:t>
      </w:r>
      <w:r w:rsidRPr="0072219C">
        <w:rPr>
          <w:rFonts w:ascii="Trebuchet MS" w:eastAsia="Calibri" w:hAnsi="Trebuchet MS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34B97" w:rsidRPr="0072219C" w:rsidRDefault="00834B97" w:rsidP="0072219C">
      <w:pPr>
        <w:pStyle w:val="Tekstpodstawowy"/>
        <w:tabs>
          <w:tab w:val="left" w:pos="360"/>
        </w:tabs>
        <w:spacing w:line="300" w:lineRule="exact"/>
        <w:ind w:left="720" w:right="28"/>
        <w:rPr>
          <w:rFonts w:ascii="Trebuchet MS" w:hAnsi="Trebuchet MS" w:cs="Arial"/>
          <w:sz w:val="20"/>
        </w:rPr>
      </w:pPr>
    </w:p>
    <w:p w:rsidR="00CC4F05" w:rsidRPr="0072219C" w:rsidRDefault="00834B97" w:rsidP="0072219C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  <w:r w:rsidRPr="0072219C">
        <w:rPr>
          <w:rFonts w:ascii="Trebuchet MS" w:hAnsi="Trebuchet MS" w:cs="Arial"/>
          <w:b/>
          <w:color w:val="000000"/>
          <w:sz w:val="20"/>
        </w:rPr>
        <w:tab/>
        <w:t>7</w:t>
      </w:r>
      <w:r w:rsidR="00CC4F05" w:rsidRPr="0072219C">
        <w:rPr>
          <w:rFonts w:ascii="Trebuchet MS" w:hAnsi="Trebuchet MS" w:cs="Arial"/>
          <w:b/>
          <w:color w:val="000000"/>
          <w:sz w:val="20"/>
        </w:rPr>
        <w:t>.</w:t>
      </w:r>
      <w:r w:rsidR="00CC4F05" w:rsidRPr="0072219C">
        <w:rPr>
          <w:rFonts w:ascii="Trebuchet MS" w:hAnsi="Trebuchet MS" w:cs="Arial"/>
          <w:b/>
          <w:color w:val="000000"/>
          <w:sz w:val="20"/>
        </w:rPr>
        <w:tab/>
        <w:t xml:space="preserve">Rodzaj przedsiębiorstwa, jakim jest Wykonawca </w:t>
      </w:r>
      <w:r w:rsidR="00CC4F05" w:rsidRPr="0072219C">
        <w:rPr>
          <w:rFonts w:ascii="Trebuchet MS" w:hAnsi="Trebuchet MS" w:cs="Arial"/>
          <w:i/>
          <w:color w:val="000000"/>
          <w:sz w:val="20"/>
        </w:rPr>
        <w:t>(proszę zaznaczyć właściwą opcję)</w:t>
      </w:r>
      <w:r w:rsidR="00CC4F05" w:rsidRPr="0072219C"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CC4F05" w:rsidRPr="0072219C" w:rsidRDefault="00CC4F05" w:rsidP="0072219C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  <w:r w:rsidRPr="0072219C">
        <w:rPr>
          <w:rFonts w:ascii="Trebuchet MS" w:hAnsi="Trebuchet MS" w:cs="Arial"/>
          <w:b/>
          <w:color w:val="000000"/>
          <w:sz w:val="20"/>
        </w:rPr>
        <w:tab/>
      </w:r>
      <w:r w:rsidRPr="0072219C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72219C">
        <w:rPr>
          <w:rFonts w:ascii="Trebuchet MS" w:hAnsi="Trebuchet MS" w:cs="Arial"/>
          <w:b/>
          <w:color w:val="000000"/>
          <w:szCs w:val="24"/>
        </w:rPr>
        <w:t xml:space="preserve"> </w:t>
      </w:r>
      <w:proofErr w:type="spellStart"/>
      <w:r w:rsidRPr="0072219C">
        <w:rPr>
          <w:rFonts w:ascii="Trebuchet MS" w:hAnsi="Trebuchet MS" w:cs="Arial"/>
          <w:b/>
          <w:color w:val="000000"/>
          <w:sz w:val="20"/>
        </w:rPr>
        <w:t>Mikroprzedsiębiorstwo</w:t>
      </w:r>
      <w:proofErr w:type="spellEnd"/>
      <w:r w:rsidRPr="0072219C"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CC4F05" w:rsidRPr="0072219C" w:rsidRDefault="00CC4F05" w:rsidP="0072219C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  <w:r w:rsidRPr="0072219C">
        <w:rPr>
          <w:rFonts w:ascii="Trebuchet MS" w:hAnsi="Trebuchet MS" w:cs="Arial"/>
          <w:b/>
          <w:color w:val="000000"/>
          <w:sz w:val="20"/>
        </w:rPr>
        <w:tab/>
      </w:r>
      <w:r w:rsidRPr="0072219C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72219C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72219C">
        <w:rPr>
          <w:rFonts w:ascii="Trebuchet MS" w:hAnsi="Trebuchet MS" w:cs="Arial"/>
          <w:b/>
          <w:color w:val="000000"/>
          <w:sz w:val="20"/>
        </w:rPr>
        <w:t xml:space="preserve">Małe przedsiębiorstwo </w:t>
      </w:r>
    </w:p>
    <w:p w:rsidR="00CC4F05" w:rsidRPr="0072219C" w:rsidRDefault="00CC4F05" w:rsidP="0072219C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  <w:r w:rsidRPr="0072219C">
        <w:rPr>
          <w:rFonts w:ascii="Trebuchet MS" w:hAnsi="Trebuchet MS" w:cs="Arial"/>
          <w:b/>
          <w:color w:val="000000"/>
          <w:sz w:val="20"/>
        </w:rPr>
        <w:tab/>
      </w:r>
      <w:r w:rsidRPr="0072219C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72219C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72219C">
        <w:rPr>
          <w:rFonts w:ascii="Trebuchet MS" w:hAnsi="Trebuchet MS" w:cs="Arial"/>
          <w:b/>
          <w:color w:val="000000"/>
          <w:sz w:val="20"/>
        </w:rPr>
        <w:t xml:space="preserve">Średnie przedsiębiorstwo </w:t>
      </w:r>
    </w:p>
    <w:p w:rsidR="00CC4F05" w:rsidRPr="0072219C" w:rsidRDefault="00CC4F05" w:rsidP="0072219C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</w:p>
    <w:p w:rsidR="00CC4F05" w:rsidRPr="0072219C" w:rsidRDefault="00CC4F05" w:rsidP="0072219C">
      <w:pPr>
        <w:spacing w:after="0" w:line="300" w:lineRule="exact"/>
        <w:jc w:val="both"/>
        <w:rPr>
          <w:rFonts w:ascii="Trebuchet MS" w:hAnsi="Trebuchet MS"/>
          <w:i/>
          <w:sz w:val="16"/>
          <w:szCs w:val="16"/>
        </w:rPr>
      </w:pPr>
      <w:r w:rsidRPr="0072219C">
        <w:rPr>
          <w:rFonts w:ascii="Trebuchet MS" w:hAnsi="Trebuchet MS"/>
          <w:i/>
          <w:sz w:val="16"/>
          <w:szCs w:val="16"/>
        </w:rPr>
        <w:t xml:space="preserve">W przypadku Wykonawców składających ofertę wspólną należy wypełnić dla każdego podmiotu osobno. </w:t>
      </w:r>
    </w:p>
    <w:p w:rsidR="00CC4F05" w:rsidRPr="0072219C" w:rsidRDefault="00CC4F05" w:rsidP="0072219C">
      <w:pPr>
        <w:spacing w:after="0" w:line="300" w:lineRule="exact"/>
        <w:jc w:val="both"/>
        <w:rPr>
          <w:rFonts w:ascii="Trebuchet MS" w:hAnsi="Trebuchet MS"/>
          <w:i/>
          <w:sz w:val="16"/>
          <w:szCs w:val="16"/>
        </w:rPr>
      </w:pPr>
      <w:proofErr w:type="spellStart"/>
      <w:r w:rsidRPr="0072219C">
        <w:rPr>
          <w:rFonts w:ascii="Trebuchet MS" w:hAnsi="Trebuchet MS"/>
          <w:i/>
          <w:sz w:val="16"/>
          <w:szCs w:val="16"/>
        </w:rPr>
        <w:t>Mikroprzedsiębiorstwo</w:t>
      </w:r>
      <w:proofErr w:type="spellEnd"/>
      <w:r w:rsidRPr="0072219C">
        <w:rPr>
          <w:rFonts w:ascii="Trebuchet MS" w:hAnsi="Trebuchet MS"/>
          <w:i/>
          <w:sz w:val="16"/>
          <w:szCs w:val="16"/>
        </w:rPr>
        <w:t>: przedsiębiorstwo, które zatrudnia mniej niż 10 osób i którego roczny obrót lub roczna suma bilansowa nie przekracza 2 milionów EURO.</w:t>
      </w:r>
    </w:p>
    <w:p w:rsidR="00CC4F05" w:rsidRPr="0072219C" w:rsidRDefault="00CC4F05" w:rsidP="0072219C">
      <w:pPr>
        <w:spacing w:after="0" w:line="300" w:lineRule="exact"/>
        <w:jc w:val="both"/>
        <w:rPr>
          <w:rFonts w:ascii="Trebuchet MS" w:hAnsi="Trebuchet MS"/>
          <w:i/>
          <w:sz w:val="16"/>
          <w:szCs w:val="16"/>
        </w:rPr>
      </w:pPr>
      <w:r w:rsidRPr="0072219C">
        <w:rPr>
          <w:rFonts w:ascii="Trebuchet MS" w:hAnsi="Trebuchet MS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:rsidR="00CC4F05" w:rsidRPr="0072219C" w:rsidRDefault="00CC4F05" w:rsidP="0072219C">
      <w:pPr>
        <w:spacing w:after="0" w:line="300" w:lineRule="exact"/>
        <w:jc w:val="both"/>
        <w:rPr>
          <w:rFonts w:ascii="Trebuchet MS" w:hAnsi="Trebuchet MS"/>
          <w:i/>
          <w:sz w:val="16"/>
          <w:szCs w:val="16"/>
        </w:rPr>
      </w:pPr>
      <w:r w:rsidRPr="0072219C">
        <w:rPr>
          <w:rFonts w:ascii="Trebuchet MS" w:hAnsi="Trebuchet MS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72219C">
        <w:rPr>
          <w:rFonts w:ascii="Trebuchet MS" w:hAnsi="Trebuchet MS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:rsidR="00445125" w:rsidRPr="0072219C" w:rsidRDefault="00445125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00000" w:rsidRDefault="007D6AC1">
      <w:pPr>
        <w:pStyle w:val="Tekstpodstawowy"/>
        <w:numPr>
          <w:ilvl w:val="0"/>
          <w:numId w:val="3"/>
        </w:numPr>
        <w:tabs>
          <w:tab w:val="left" w:pos="426"/>
        </w:tabs>
        <w:spacing w:line="300" w:lineRule="exact"/>
        <w:rPr>
          <w:rFonts w:ascii="Trebuchet MS" w:hAnsi="Trebuchet MS" w:cs="Arial"/>
          <w:b/>
          <w:sz w:val="20"/>
        </w:rPr>
      </w:pPr>
      <w:r w:rsidRPr="0072219C">
        <w:rPr>
          <w:rFonts w:ascii="Trebuchet MS" w:hAnsi="Trebuchet MS" w:cs="Arial"/>
          <w:b/>
          <w:sz w:val="20"/>
        </w:rPr>
        <w:t>Niżej podaną część/zakres zamówienia, wykonywać będą w moim imieniu podwykonawcy: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74"/>
        <w:gridCol w:w="4378"/>
      </w:tblGrid>
      <w:tr w:rsidR="007D6AC1" w:rsidRPr="0072219C" w:rsidTr="007D6AC1">
        <w:trPr>
          <w:trHeight w:val="447"/>
        </w:trPr>
        <w:tc>
          <w:tcPr>
            <w:tcW w:w="4443" w:type="dxa"/>
            <w:vAlign w:val="center"/>
          </w:tcPr>
          <w:p w:rsidR="007D6AC1" w:rsidRPr="0072219C" w:rsidRDefault="007D6AC1" w:rsidP="0072219C">
            <w:pPr>
              <w:pStyle w:val="Tekstpodstawowy"/>
              <w:spacing w:line="300" w:lineRule="exact"/>
              <w:jc w:val="center"/>
              <w:rPr>
                <w:rFonts w:ascii="Trebuchet MS" w:hAnsi="Trebuchet MS" w:cs="Arial"/>
                <w:b/>
                <w:sz w:val="20"/>
              </w:rPr>
            </w:pPr>
            <w:r w:rsidRPr="0072219C">
              <w:rPr>
                <w:rFonts w:ascii="Trebuchet MS" w:hAnsi="Trebuchet MS" w:cs="Arial"/>
                <w:b/>
                <w:sz w:val="20"/>
              </w:rPr>
              <w:t>Część/zakres zamówienia</w:t>
            </w:r>
          </w:p>
        </w:tc>
        <w:tc>
          <w:tcPr>
            <w:tcW w:w="4443" w:type="dxa"/>
            <w:vAlign w:val="center"/>
          </w:tcPr>
          <w:p w:rsidR="007D6AC1" w:rsidRPr="0072219C" w:rsidRDefault="007D6AC1" w:rsidP="0072219C">
            <w:pPr>
              <w:pStyle w:val="Tekstpodstawowy"/>
              <w:spacing w:line="300" w:lineRule="exact"/>
              <w:jc w:val="center"/>
              <w:rPr>
                <w:rFonts w:ascii="Trebuchet MS" w:hAnsi="Trebuchet MS" w:cs="Arial"/>
                <w:b/>
                <w:sz w:val="20"/>
                <w:vertAlign w:val="superscript"/>
              </w:rPr>
            </w:pPr>
            <w:r w:rsidRPr="0072219C">
              <w:rPr>
                <w:rFonts w:ascii="Trebuchet MS" w:hAnsi="Trebuchet MS" w:cs="Arial"/>
                <w:b/>
                <w:sz w:val="20"/>
              </w:rPr>
              <w:t xml:space="preserve">Nazwa (firma) podwykonawcy </w:t>
            </w:r>
          </w:p>
        </w:tc>
      </w:tr>
      <w:tr w:rsidR="007D6AC1" w:rsidRPr="0072219C" w:rsidTr="007D6AC1">
        <w:tc>
          <w:tcPr>
            <w:tcW w:w="4443" w:type="dxa"/>
          </w:tcPr>
          <w:p w:rsidR="007D6AC1" w:rsidRPr="0072219C" w:rsidRDefault="007D6AC1" w:rsidP="0072219C">
            <w:pPr>
              <w:pStyle w:val="Tekstpodstawowy"/>
              <w:spacing w:line="300" w:lineRule="exact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443" w:type="dxa"/>
          </w:tcPr>
          <w:p w:rsidR="007D6AC1" w:rsidRPr="0072219C" w:rsidRDefault="007D6AC1" w:rsidP="0072219C">
            <w:pPr>
              <w:pStyle w:val="Tekstpodstawowy"/>
              <w:spacing w:line="300" w:lineRule="exact"/>
              <w:rPr>
                <w:rFonts w:ascii="Trebuchet MS" w:hAnsi="Trebuchet MS" w:cs="Arial"/>
                <w:sz w:val="20"/>
              </w:rPr>
            </w:pPr>
          </w:p>
        </w:tc>
      </w:tr>
      <w:tr w:rsidR="007D6AC1" w:rsidRPr="0072219C" w:rsidTr="007D6AC1">
        <w:tc>
          <w:tcPr>
            <w:tcW w:w="4443" w:type="dxa"/>
          </w:tcPr>
          <w:p w:rsidR="007D6AC1" w:rsidRPr="0072219C" w:rsidRDefault="007D6AC1" w:rsidP="0072219C">
            <w:pPr>
              <w:pStyle w:val="Tekstpodstawowy"/>
              <w:spacing w:line="300" w:lineRule="exact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443" w:type="dxa"/>
          </w:tcPr>
          <w:p w:rsidR="007D6AC1" w:rsidRPr="0072219C" w:rsidRDefault="007D6AC1" w:rsidP="0072219C">
            <w:pPr>
              <w:pStyle w:val="Tekstpodstawowy"/>
              <w:spacing w:line="300" w:lineRule="exact"/>
              <w:rPr>
                <w:rFonts w:ascii="Trebuchet MS" w:hAnsi="Trebuchet MS" w:cs="Arial"/>
                <w:sz w:val="20"/>
              </w:rPr>
            </w:pPr>
          </w:p>
        </w:tc>
      </w:tr>
    </w:tbl>
    <w:p w:rsidR="00D36CE3" w:rsidRPr="0072219C" w:rsidRDefault="00D36CE3" w:rsidP="0072219C">
      <w:pPr>
        <w:spacing w:after="0" w:line="300" w:lineRule="exact"/>
        <w:ind w:left="363" w:hanging="36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00000" w:rsidRDefault="000A5F1B">
      <w:pPr>
        <w:pStyle w:val="Akapitzlist"/>
        <w:numPr>
          <w:ilvl w:val="0"/>
          <w:numId w:val="3"/>
        </w:num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Oferta została złożona na … zapisanych stronach, (kolejno ponumerowanych).</w:t>
      </w:r>
    </w:p>
    <w:p w:rsidR="00D36CE3" w:rsidRPr="0072219C" w:rsidRDefault="00D36CE3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6CE3" w:rsidRPr="0072219C" w:rsidRDefault="00D36CE3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00000" w:rsidRDefault="000A5F1B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</w:t>
      </w:r>
      <w:r w:rsidR="00FA1025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dnia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..............., </w:t>
      </w:r>
      <w:r w:rsidR="00FA1025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="00B1094A"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Podpis wraz z pieczęcią osoby </w:t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A45001"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>uprawnionej</w:t>
      </w:r>
      <w:r w:rsidR="00B1094A"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>do</w:t>
      </w:r>
      <w:r w:rsidR="00B1094A"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   </w:t>
      </w:r>
      <w:r w:rsidR="00D5568B"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 reprezentowania </w:t>
      </w:r>
      <w:r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>Wykonawcy</w:t>
      </w:r>
    </w:p>
    <w:p w:rsidR="00000000" w:rsidRDefault="003C019B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000000" w:rsidRDefault="003C019B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000000" w:rsidRDefault="003C019B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000000" w:rsidRDefault="003C019B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000000" w:rsidRDefault="003C019B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000000" w:rsidRDefault="003C019B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000000" w:rsidRDefault="003C019B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000000" w:rsidRDefault="003C019B">
      <w:pPr>
        <w:spacing w:after="0" w:line="300" w:lineRule="exact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000000" w:rsidRDefault="00A45001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sz w:val="16"/>
          <w:szCs w:val="16"/>
          <w:lang w:eastAsia="pl-PL"/>
        </w:rPr>
        <w:tab/>
      </w:r>
      <w:r w:rsidR="00B1094A" w:rsidRPr="0072219C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 </w:t>
      </w:r>
      <w:r w:rsidR="009F44BB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</w:t>
      </w:r>
      <w:r w:rsidR="00F42FDE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łącznik nr </w:t>
      </w:r>
      <w:r w:rsidR="003266E1" w:rsidRPr="0072219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</w:t>
      </w:r>
    </w:p>
    <w:p w:rsidR="00F42FDE" w:rsidRPr="0072219C" w:rsidRDefault="00F42FDE" w:rsidP="0072219C">
      <w:pPr>
        <w:spacing w:after="0" w:line="300" w:lineRule="exact"/>
        <w:rPr>
          <w:rFonts w:ascii="Trebuchet MS" w:hAnsi="Trebuchet MS" w:cs="Arial"/>
          <w:b/>
          <w:sz w:val="20"/>
          <w:szCs w:val="20"/>
          <w:u w:val="single"/>
        </w:rPr>
      </w:pPr>
      <w:r w:rsidRPr="0072219C">
        <w:rPr>
          <w:rFonts w:ascii="Trebuchet MS" w:hAnsi="Trebuchet MS" w:cs="Arial"/>
          <w:b/>
          <w:sz w:val="20"/>
          <w:szCs w:val="20"/>
          <w:u w:val="single"/>
        </w:rPr>
        <w:t>Wykonawca:</w:t>
      </w:r>
    </w:p>
    <w:p w:rsidR="00F42FDE" w:rsidRPr="0072219C" w:rsidRDefault="00F42FDE" w:rsidP="0072219C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……………………………………………………………………………………………………………………………………………………..</w:t>
      </w:r>
    </w:p>
    <w:p w:rsidR="00F42FDE" w:rsidRPr="0072219C" w:rsidRDefault="00F42FDE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 xml:space="preserve">(pełna nazwa/firma, adres, </w:t>
      </w:r>
    </w:p>
    <w:p w:rsidR="00F42FDE" w:rsidRPr="0072219C" w:rsidRDefault="00F42FDE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 xml:space="preserve"> </w:t>
      </w:r>
    </w:p>
    <w:p w:rsidR="00F42FDE" w:rsidRPr="0072219C" w:rsidRDefault="00F42FDE" w:rsidP="0072219C">
      <w:pPr>
        <w:spacing w:after="0" w:line="300" w:lineRule="exact"/>
        <w:rPr>
          <w:rFonts w:ascii="Trebuchet MS" w:hAnsi="Trebuchet MS" w:cs="Arial"/>
          <w:sz w:val="20"/>
          <w:szCs w:val="20"/>
          <w:u w:val="single"/>
        </w:rPr>
      </w:pPr>
      <w:r w:rsidRPr="0072219C"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F42FDE" w:rsidRPr="0072219C" w:rsidRDefault="00F42FDE" w:rsidP="0072219C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F42FDE" w:rsidRPr="0072219C" w:rsidRDefault="00F42FDE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>(imię, nazwisko, stanowisko/podstawa do reprezentacji)</w:t>
      </w:r>
    </w:p>
    <w:p w:rsidR="00F42FDE" w:rsidRPr="0072219C" w:rsidRDefault="00F42FDE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72219C"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F42FDE" w:rsidRPr="0072219C" w:rsidRDefault="00F42FDE" w:rsidP="0072219C">
      <w:pPr>
        <w:spacing w:after="0" w:line="300" w:lineRule="exact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72219C">
        <w:rPr>
          <w:rFonts w:ascii="Trebuchet MS" w:hAnsi="Trebuchet MS" w:cs="Arial"/>
          <w:b/>
          <w:sz w:val="20"/>
          <w:szCs w:val="20"/>
          <w:u w:val="single"/>
        </w:rPr>
        <w:t>DOTYCZĄCE PRZESŁANEK WYKLUCZENIA Z POSTĘPOWANIA</w:t>
      </w:r>
    </w:p>
    <w:p w:rsidR="00F42FDE" w:rsidRPr="0072219C" w:rsidRDefault="00F42FDE" w:rsidP="0072219C">
      <w:pPr>
        <w:spacing w:after="0" w:line="300" w:lineRule="exact"/>
        <w:jc w:val="center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pStyle w:val="Tekstpodstawowywcity2"/>
        <w:spacing w:after="0" w:line="300" w:lineRule="exact"/>
        <w:ind w:left="0"/>
        <w:jc w:val="both"/>
        <w:rPr>
          <w:rFonts w:ascii="Trebuchet MS" w:hAnsi="Trebuchet MS" w:cs="Arial"/>
          <w:b/>
        </w:rPr>
      </w:pPr>
      <w:r w:rsidRPr="0072219C">
        <w:rPr>
          <w:rFonts w:ascii="Trebuchet MS" w:hAnsi="Trebuchet MS" w:cs="Arial"/>
        </w:rPr>
        <w:t>Na potrzeby postępowania o udzielenie zamówienia publicznego pn</w:t>
      </w:r>
      <w:r w:rsidR="004E47AA" w:rsidRPr="0072219C">
        <w:rPr>
          <w:rFonts w:ascii="Trebuchet MS" w:hAnsi="Trebuchet MS" w:cs="Arial"/>
        </w:rPr>
        <w:t xml:space="preserve"> „</w:t>
      </w:r>
      <w:r w:rsidR="004E47AA" w:rsidRPr="0072219C">
        <w:rPr>
          <w:rFonts w:ascii="Trebuchet MS" w:hAnsi="Trebuchet MS" w:cs="Trebuchet MS"/>
          <w:b/>
          <w:bCs/>
        </w:rPr>
        <w:t xml:space="preserve">Świadczenie usług opieki </w:t>
      </w:r>
      <w:proofErr w:type="spellStart"/>
      <w:r w:rsidR="004E47AA" w:rsidRPr="0072219C">
        <w:rPr>
          <w:rFonts w:ascii="Trebuchet MS" w:hAnsi="Trebuchet MS" w:cs="Trebuchet MS"/>
          <w:b/>
          <w:bCs/>
        </w:rPr>
        <w:t>wytchnieniowej</w:t>
      </w:r>
      <w:proofErr w:type="spellEnd"/>
      <w:r w:rsidR="004E47AA" w:rsidRPr="0072219C">
        <w:rPr>
          <w:rFonts w:ascii="Trebuchet MS" w:hAnsi="Trebuchet MS" w:cs="Trebuchet MS"/>
          <w:b/>
          <w:bCs/>
        </w:rPr>
        <w:t xml:space="preserve"> w ramach Programu Ministra Rodziny, Pracy i Polityki S</w:t>
      </w:r>
      <w:r w:rsidR="0023079A" w:rsidRPr="0072219C">
        <w:rPr>
          <w:rFonts w:ascii="Trebuchet MS" w:hAnsi="Trebuchet MS" w:cs="Trebuchet MS"/>
          <w:b/>
          <w:bCs/>
        </w:rPr>
        <w:t xml:space="preserve">połecznej „Opieka </w:t>
      </w:r>
      <w:proofErr w:type="spellStart"/>
      <w:r w:rsidR="0023079A" w:rsidRPr="0072219C">
        <w:rPr>
          <w:rFonts w:ascii="Trebuchet MS" w:hAnsi="Trebuchet MS" w:cs="Trebuchet MS"/>
          <w:b/>
          <w:bCs/>
        </w:rPr>
        <w:t>wytchnieniowa</w:t>
      </w:r>
      <w:proofErr w:type="spellEnd"/>
      <w:r w:rsidR="004E47AA" w:rsidRPr="0072219C">
        <w:rPr>
          <w:rFonts w:ascii="Trebuchet MS" w:hAnsi="Trebuchet MS" w:cs="Trebuchet MS"/>
          <w:b/>
          <w:bCs/>
        </w:rPr>
        <w:t xml:space="preserve"> – edycja 2019”</w:t>
      </w:r>
      <w:r w:rsidRPr="0072219C">
        <w:rPr>
          <w:rFonts w:ascii="Trebuchet MS" w:hAnsi="Trebuchet MS" w:cs="Arial"/>
        </w:rPr>
        <w:t>,</w:t>
      </w:r>
      <w:r w:rsidRPr="0072219C">
        <w:rPr>
          <w:rFonts w:ascii="Trebuchet MS" w:hAnsi="Trebuchet MS" w:cs="Arial"/>
          <w:i/>
        </w:rPr>
        <w:t xml:space="preserve"> </w:t>
      </w:r>
      <w:r w:rsidRPr="0072219C">
        <w:rPr>
          <w:rFonts w:ascii="Trebuchet MS" w:hAnsi="Trebuchet MS" w:cs="Arial"/>
        </w:rPr>
        <w:t>prowadzonego przez Miejski Ośrodek Pomocy Społecznej w Rudzie Śląskiej</w:t>
      </w:r>
      <w:r w:rsidRPr="0072219C">
        <w:rPr>
          <w:rFonts w:ascii="Trebuchet MS" w:hAnsi="Trebuchet MS" w:cs="Arial"/>
          <w:i/>
        </w:rPr>
        <w:t xml:space="preserve"> </w:t>
      </w:r>
      <w:r w:rsidRPr="0072219C">
        <w:rPr>
          <w:rFonts w:ascii="Trebuchet MS" w:hAnsi="Trebuchet MS" w:cs="Arial"/>
        </w:rPr>
        <w:t>oświadczam, co następuje: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F42FDE" w:rsidRPr="0072219C" w:rsidRDefault="00F42FDE" w:rsidP="0072219C">
      <w:pPr>
        <w:pStyle w:val="Akapitzlist"/>
        <w:spacing w:after="0" w:line="300" w:lineRule="exact"/>
        <w:ind w:left="0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Oświadczam, że nie podlegam wykluczeniu z postępowania na podstawie</w:t>
      </w:r>
      <w:r w:rsidR="00CE6BD6">
        <w:rPr>
          <w:rFonts w:ascii="Trebuchet MS" w:hAnsi="Trebuchet MS" w:cs="Arial"/>
          <w:sz w:val="20"/>
          <w:szCs w:val="20"/>
        </w:rPr>
        <w:t xml:space="preserve"> </w:t>
      </w:r>
      <w:r w:rsidRPr="0072219C">
        <w:rPr>
          <w:rFonts w:ascii="Trebuchet MS" w:hAnsi="Trebuchet MS" w:cs="Arial"/>
          <w:sz w:val="20"/>
          <w:szCs w:val="20"/>
        </w:rPr>
        <w:t>przesłanek wskazanych</w:t>
      </w:r>
      <w:r w:rsidR="00CE6BD6">
        <w:rPr>
          <w:rFonts w:ascii="Trebuchet MS" w:hAnsi="Trebuchet MS" w:cs="Arial"/>
          <w:sz w:val="20"/>
          <w:szCs w:val="20"/>
        </w:rPr>
        <w:br/>
      </w:r>
      <w:r w:rsidRPr="0072219C">
        <w:rPr>
          <w:rFonts w:ascii="Trebuchet MS" w:hAnsi="Trebuchet MS" w:cs="Arial"/>
          <w:sz w:val="20"/>
          <w:szCs w:val="20"/>
        </w:rPr>
        <w:t xml:space="preserve">w </w:t>
      </w:r>
      <w:r w:rsidR="00CE6BD6">
        <w:rPr>
          <w:rFonts w:ascii="Trebuchet MS" w:hAnsi="Trebuchet MS" w:cs="Arial"/>
          <w:sz w:val="20"/>
          <w:szCs w:val="20"/>
        </w:rPr>
        <w:t>ust. 2</w:t>
      </w:r>
      <w:r w:rsidR="000128F1" w:rsidRPr="0072219C">
        <w:rPr>
          <w:rFonts w:ascii="Trebuchet MS" w:hAnsi="Trebuchet MS" w:cs="Arial"/>
          <w:sz w:val="20"/>
          <w:szCs w:val="20"/>
        </w:rPr>
        <w:t xml:space="preserve"> </w:t>
      </w:r>
      <w:r w:rsidRPr="0072219C">
        <w:rPr>
          <w:rFonts w:ascii="Trebuchet MS" w:hAnsi="Trebuchet MS" w:cs="Arial"/>
          <w:sz w:val="20"/>
          <w:szCs w:val="20"/>
        </w:rPr>
        <w:t xml:space="preserve">rozdziału </w:t>
      </w:r>
      <w:r w:rsidR="00CE6BD6">
        <w:rPr>
          <w:rFonts w:ascii="Trebuchet MS" w:hAnsi="Trebuchet MS" w:cs="Arial"/>
          <w:sz w:val="20"/>
          <w:szCs w:val="20"/>
        </w:rPr>
        <w:t>X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  <w:r w:rsidR="00CE6BD6">
        <w:rPr>
          <w:rFonts w:ascii="Trebuchet MS" w:hAnsi="Trebuchet MS" w:cs="Arial"/>
          <w:sz w:val="20"/>
          <w:szCs w:val="20"/>
        </w:rPr>
        <w:t>O</w:t>
      </w:r>
      <w:r w:rsidRPr="0072219C">
        <w:rPr>
          <w:rFonts w:ascii="Trebuchet MS" w:hAnsi="Trebuchet MS" w:cs="Arial"/>
          <w:sz w:val="20"/>
          <w:szCs w:val="20"/>
        </w:rPr>
        <w:t>głoszenia o zamówieniu.</w:t>
      </w:r>
    </w:p>
    <w:p w:rsidR="00F42FDE" w:rsidRPr="0072219C" w:rsidRDefault="00F42FDE" w:rsidP="0072219C">
      <w:pPr>
        <w:pStyle w:val="Akapitzlist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pStyle w:val="Akapitzlist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pStyle w:val="Akapitzlist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pStyle w:val="Akapitzlist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…………….……………………</w:t>
      </w:r>
      <w:r w:rsidRPr="0072219C">
        <w:rPr>
          <w:rFonts w:ascii="Trebuchet MS" w:hAnsi="Trebuchet MS" w:cs="Arial"/>
          <w:i/>
          <w:sz w:val="20"/>
          <w:szCs w:val="20"/>
        </w:rPr>
        <w:t xml:space="preserve">, </w:t>
      </w:r>
      <w:r w:rsidRPr="0072219C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F42FDE" w:rsidRPr="0072219C" w:rsidRDefault="00F42FDE" w:rsidP="0072219C">
      <w:pPr>
        <w:spacing w:after="0" w:line="300" w:lineRule="exact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(miejscowość i data)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F42FDE" w:rsidRPr="0072219C" w:rsidRDefault="00F42FDE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F42FDE" w:rsidRPr="0072219C" w:rsidRDefault="00F42FDE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1925DD" w:rsidRPr="0072219C" w:rsidRDefault="001925DD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rPr>
          <w:rFonts w:ascii="Trebuchet MS" w:hAnsi="Trebuchet MS" w:cs="Arial"/>
          <w:sz w:val="18"/>
          <w:szCs w:val="18"/>
        </w:rPr>
      </w:pPr>
      <w:r w:rsidRPr="0072219C" w:rsidDel="001925DD">
        <w:rPr>
          <w:rFonts w:ascii="Trebuchet MS" w:hAnsi="Trebuchet MS" w:cs="Arial"/>
          <w:sz w:val="20"/>
          <w:szCs w:val="20"/>
        </w:rPr>
        <w:t xml:space="preserve"> </w:t>
      </w:r>
    </w:p>
    <w:p w:rsidR="00F42FDE" w:rsidRPr="0072219C" w:rsidRDefault="00F42FDE" w:rsidP="0072219C">
      <w:pPr>
        <w:spacing w:after="0" w:line="300" w:lineRule="exact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lastRenderedPageBreak/>
        <w:t>Oświadczam, że następujący/e podmiot/y, na którego/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ych</w:t>
      </w:r>
      <w:proofErr w:type="spellEnd"/>
      <w:r w:rsidRPr="0072219C">
        <w:rPr>
          <w:rFonts w:ascii="Trebuchet MS" w:hAnsi="Trebuchet MS" w:cs="Arial"/>
          <w:sz w:val="20"/>
          <w:szCs w:val="20"/>
        </w:rPr>
        <w:t xml:space="preserve"> zasoby (wiedzę i doświadczenie) powołuję się w niniejszym postępowaniu, tj.: ……………………………………………………………………………………… </w:t>
      </w:r>
      <w:r w:rsidRPr="0072219C">
        <w:rPr>
          <w:rFonts w:ascii="Trebuchet MS" w:hAnsi="Trebuchet MS" w:cs="Arial"/>
          <w:i/>
          <w:sz w:val="20"/>
          <w:szCs w:val="20"/>
        </w:rPr>
        <w:t xml:space="preserve">(podać pełną nazwę/firmę, adres) </w:t>
      </w:r>
      <w:r w:rsidRPr="0072219C">
        <w:rPr>
          <w:rFonts w:ascii="Trebuchet MS" w:hAnsi="Trebuchet MS" w:cs="Arial"/>
          <w:sz w:val="20"/>
          <w:szCs w:val="20"/>
        </w:rPr>
        <w:t xml:space="preserve">nie podlega/ją wykluczeniu z postępowania o udzielenie zamówienia, na podstawie przesłanek wskazanych w </w:t>
      </w:r>
      <w:r w:rsidR="001925DD">
        <w:rPr>
          <w:rFonts w:ascii="Trebuchet MS" w:hAnsi="Trebuchet MS" w:cs="Arial"/>
          <w:sz w:val="20"/>
          <w:szCs w:val="20"/>
        </w:rPr>
        <w:t>ust. 2</w:t>
      </w:r>
      <w:r w:rsidRPr="0072219C">
        <w:rPr>
          <w:rFonts w:ascii="Trebuchet MS" w:hAnsi="Trebuchet MS" w:cs="Arial"/>
          <w:sz w:val="20"/>
          <w:szCs w:val="20"/>
        </w:rPr>
        <w:t xml:space="preserve"> rozdziału </w:t>
      </w:r>
      <w:r w:rsidR="001925DD">
        <w:rPr>
          <w:rFonts w:ascii="Trebuchet MS" w:hAnsi="Trebuchet MS" w:cs="Arial"/>
          <w:sz w:val="20"/>
          <w:szCs w:val="20"/>
        </w:rPr>
        <w:t>X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  <w:r w:rsidR="001925DD">
        <w:rPr>
          <w:rFonts w:ascii="Trebuchet MS" w:hAnsi="Trebuchet MS" w:cs="Arial"/>
          <w:sz w:val="20"/>
          <w:szCs w:val="20"/>
        </w:rPr>
        <w:t>O</w:t>
      </w:r>
      <w:r w:rsidRPr="0072219C">
        <w:rPr>
          <w:rFonts w:ascii="Trebuchet MS" w:hAnsi="Trebuchet MS" w:cs="Arial"/>
          <w:sz w:val="20"/>
          <w:szCs w:val="20"/>
        </w:rPr>
        <w:t>głoszenia o zamówieniu.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…………….……………………</w:t>
      </w:r>
      <w:r w:rsidRPr="0072219C">
        <w:rPr>
          <w:rFonts w:ascii="Trebuchet MS" w:hAnsi="Trebuchet MS" w:cs="Arial"/>
          <w:i/>
          <w:sz w:val="20"/>
          <w:szCs w:val="20"/>
        </w:rPr>
        <w:t xml:space="preserve">, </w:t>
      </w:r>
      <w:r w:rsidRPr="0072219C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F42FDE" w:rsidRPr="0072219C" w:rsidRDefault="00F42FDE" w:rsidP="0072219C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  <w:r w:rsidRPr="0072219C">
        <w:rPr>
          <w:rFonts w:ascii="Trebuchet MS" w:hAnsi="Trebuchet MS" w:cs="Arial"/>
          <w:sz w:val="16"/>
          <w:szCs w:val="16"/>
        </w:rPr>
        <w:t>(miejscowość i data)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F42FDE" w:rsidRPr="0072219C" w:rsidRDefault="00F42FDE" w:rsidP="0072219C">
      <w:pPr>
        <w:spacing w:after="0" w:line="300" w:lineRule="exact"/>
        <w:ind w:left="6372"/>
        <w:rPr>
          <w:rFonts w:ascii="Trebuchet MS" w:hAnsi="Trebuchet MS" w:cs="Arial"/>
          <w:sz w:val="16"/>
          <w:szCs w:val="16"/>
        </w:rPr>
      </w:pPr>
      <w:r w:rsidRPr="0072219C">
        <w:rPr>
          <w:rFonts w:ascii="Trebuchet MS" w:hAnsi="Trebuchet MS" w:cs="Arial"/>
          <w:sz w:val="16"/>
          <w:szCs w:val="16"/>
        </w:rPr>
        <w:t>(podpis osoby uprawnionej do reprezentowania Wykonawcy)</w:t>
      </w:r>
    </w:p>
    <w:p w:rsidR="00F42FDE" w:rsidRPr="0072219C" w:rsidRDefault="00F42FDE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Oświadczam, że wszystkie informacje podane w powyższym oświadczeniu są aktualne </w:t>
      </w:r>
      <w:r w:rsidRPr="0072219C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…………….……………………</w:t>
      </w:r>
      <w:r w:rsidRPr="0072219C">
        <w:rPr>
          <w:rFonts w:ascii="Trebuchet MS" w:hAnsi="Trebuchet MS" w:cs="Arial"/>
          <w:i/>
          <w:sz w:val="20"/>
          <w:szCs w:val="20"/>
        </w:rPr>
        <w:t xml:space="preserve">, </w:t>
      </w:r>
      <w:r w:rsidRPr="0072219C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F42FDE" w:rsidRPr="0072219C" w:rsidRDefault="00F42FDE" w:rsidP="0072219C">
      <w:pPr>
        <w:spacing w:after="0" w:line="300" w:lineRule="exact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16"/>
          <w:szCs w:val="16"/>
        </w:rPr>
        <w:t>(miejscowość i data)</w:t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="006D62B6"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>…………………………………………</w:t>
      </w:r>
      <w:r w:rsidR="006D62B6" w:rsidRPr="0072219C">
        <w:rPr>
          <w:rFonts w:ascii="Trebuchet MS" w:hAnsi="Trebuchet MS" w:cs="Arial"/>
          <w:sz w:val="20"/>
          <w:szCs w:val="20"/>
        </w:rPr>
        <w:t xml:space="preserve">                                       </w:t>
      </w:r>
      <w:r w:rsidR="006D62B6" w:rsidRPr="0072219C">
        <w:rPr>
          <w:rFonts w:ascii="Trebuchet MS" w:hAnsi="Trebuchet MS" w:cs="Arial"/>
          <w:sz w:val="20"/>
          <w:szCs w:val="20"/>
        </w:rPr>
        <w:br/>
        <w:t xml:space="preserve">                                                                                          </w:t>
      </w:r>
      <w:r w:rsidRPr="0072219C">
        <w:rPr>
          <w:rFonts w:ascii="Trebuchet MS" w:hAnsi="Trebuchet MS" w:cs="Arial"/>
          <w:sz w:val="16"/>
          <w:szCs w:val="16"/>
        </w:rPr>
        <w:t xml:space="preserve">(podpis osoby uprawnionej do </w:t>
      </w:r>
      <w:r w:rsidR="006D62B6" w:rsidRPr="0072219C">
        <w:rPr>
          <w:rFonts w:ascii="Trebuchet MS" w:hAnsi="Trebuchet MS" w:cs="Arial"/>
          <w:sz w:val="16"/>
          <w:szCs w:val="16"/>
        </w:rPr>
        <w:t xml:space="preserve">                     </w:t>
      </w:r>
      <w:r w:rsidR="006D62B6" w:rsidRPr="0072219C">
        <w:rPr>
          <w:rFonts w:ascii="Trebuchet MS" w:hAnsi="Trebuchet MS" w:cs="Arial"/>
          <w:sz w:val="16"/>
          <w:szCs w:val="16"/>
        </w:rPr>
        <w:br/>
        <w:t xml:space="preserve">                                                                                                                  </w:t>
      </w:r>
      <w:r w:rsidRPr="0072219C">
        <w:rPr>
          <w:rFonts w:ascii="Trebuchet MS" w:hAnsi="Trebuchet MS" w:cs="Arial"/>
          <w:sz w:val="16"/>
          <w:szCs w:val="16"/>
        </w:rPr>
        <w:t>reprezentowania Wykonawcy)</w:t>
      </w:r>
    </w:p>
    <w:p w:rsidR="00EC76B9" w:rsidRPr="0072219C" w:rsidRDefault="00EC76B9" w:rsidP="0072219C">
      <w:pPr>
        <w:pageBreakBefore/>
        <w:spacing w:after="0" w:line="300" w:lineRule="exact"/>
        <w:ind w:left="6729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Załącznik nr 3</w:t>
      </w:r>
    </w:p>
    <w:p w:rsidR="002F5248" w:rsidRPr="0072219C" w:rsidRDefault="002F5248" w:rsidP="0072219C">
      <w:pPr>
        <w:spacing w:after="0" w:line="300" w:lineRule="exact"/>
        <w:rPr>
          <w:rFonts w:ascii="Trebuchet MS" w:hAnsi="Trebuchet MS" w:cs="Arial"/>
          <w:b/>
          <w:sz w:val="20"/>
          <w:szCs w:val="20"/>
          <w:u w:val="single"/>
        </w:rPr>
      </w:pPr>
      <w:r w:rsidRPr="0072219C">
        <w:rPr>
          <w:rFonts w:ascii="Trebuchet MS" w:hAnsi="Trebuchet MS" w:cs="Arial"/>
          <w:b/>
          <w:sz w:val="20"/>
          <w:szCs w:val="20"/>
          <w:u w:val="single"/>
        </w:rPr>
        <w:t>Wykonawca:</w:t>
      </w:r>
    </w:p>
    <w:p w:rsidR="002F5248" w:rsidRPr="0072219C" w:rsidRDefault="002F5248" w:rsidP="0072219C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F5248" w:rsidRPr="0072219C" w:rsidRDefault="002F5248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 xml:space="preserve">(pełna nazwa/firma, adres, </w:t>
      </w:r>
    </w:p>
    <w:p w:rsidR="002F5248" w:rsidRPr="0072219C" w:rsidRDefault="002F5248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 xml:space="preserve"> </w:t>
      </w:r>
    </w:p>
    <w:p w:rsidR="002F5248" w:rsidRPr="0072219C" w:rsidRDefault="002F5248" w:rsidP="0072219C">
      <w:pPr>
        <w:spacing w:after="0" w:line="300" w:lineRule="exact"/>
        <w:rPr>
          <w:rFonts w:ascii="Trebuchet MS" w:hAnsi="Trebuchet MS" w:cs="Arial"/>
          <w:sz w:val="20"/>
          <w:szCs w:val="20"/>
          <w:u w:val="single"/>
        </w:rPr>
      </w:pPr>
      <w:r w:rsidRPr="0072219C"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2F5248" w:rsidRPr="0072219C" w:rsidRDefault="002F5248" w:rsidP="0072219C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</w:t>
      </w:r>
      <w:r w:rsidR="005C208D" w:rsidRPr="0072219C">
        <w:rPr>
          <w:rFonts w:ascii="Trebuchet MS" w:hAnsi="Trebuchet MS" w:cs="Arial"/>
          <w:sz w:val="20"/>
          <w:szCs w:val="20"/>
        </w:rPr>
        <w:t>………………………………………………</w:t>
      </w:r>
    </w:p>
    <w:p w:rsidR="002F5248" w:rsidRPr="0072219C" w:rsidRDefault="002F5248" w:rsidP="0072219C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>(imię, nazwisko, stanowisko/podstawa do reprezentacji)</w:t>
      </w:r>
    </w:p>
    <w:p w:rsidR="002F5248" w:rsidRPr="0072219C" w:rsidRDefault="002F5248" w:rsidP="0072219C">
      <w:pPr>
        <w:spacing w:after="0" w:line="300" w:lineRule="exact"/>
        <w:ind w:right="28"/>
        <w:rPr>
          <w:rFonts w:ascii="Trebuchet MS" w:hAnsi="Trebuchet MS" w:cs="Arial"/>
          <w:sz w:val="21"/>
          <w:szCs w:val="21"/>
        </w:rPr>
      </w:pPr>
    </w:p>
    <w:p w:rsidR="002F5248" w:rsidRPr="0072219C" w:rsidRDefault="002F5248" w:rsidP="0072219C">
      <w:pPr>
        <w:spacing w:after="0" w:line="300" w:lineRule="exact"/>
        <w:ind w:right="28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72219C"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2F5248" w:rsidRPr="0072219C" w:rsidRDefault="002F5248" w:rsidP="0072219C">
      <w:pPr>
        <w:spacing w:after="0" w:line="300" w:lineRule="exact"/>
        <w:ind w:right="28"/>
        <w:jc w:val="center"/>
        <w:rPr>
          <w:rFonts w:ascii="Trebuchet MS" w:hAnsi="Trebuchet MS" w:cs="Arial"/>
          <w:b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72219C">
        <w:rPr>
          <w:rFonts w:ascii="Trebuchet MS" w:hAnsi="Trebuchet MS" w:cs="Arial"/>
          <w:b/>
          <w:sz w:val="20"/>
          <w:szCs w:val="20"/>
          <w:u w:val="single"/>
        </w:rPr>
        <w:t>DOTYCZĄCE SPEŁNIANIA WARUNKÓW UDZIAŁU W POSTĘPOWANIU</w:t>
      </w:r>
    </w:p>
    <w:p w:rsidR="005C208D" w:rsidRPr="0072219C" w:rsidRDefault="005C208D" w:rsidP="0072219C">
      <w:pPr>
        <w:pStyle w:val="Tekstpodstawowywcity2"/>
        <w:spacing w:after="0" w:line="300" w:lineRule="exact"/>
        <w:ind w:left="0"/>
        <w:jc w:val="both"/>
        <w:rPr>
          <w:rFonts w:ascii="Trebuchet MS" w:hAnsi="Trebuchet MS" w:cs="Arial"/>
          <w:b/>
        </w:rPr>
      </w:pPr>
      <w:r w:rsidRPr="0072219C">
        <w:rPr>
          <w:rFonts w:ascii="Trebuchet MS" w:hAnsi="Trebuchet MS" w:cs="Arial"/>
        </w:rPr>
        <w:t>Na potrzeby postępowania o udzielenie zamówienia publicznego pn „</w:t>
      </w:r>
      <w:r w:rsidRPr="0072219C">
        <w:rPr>
          <w:rFonts w:ascii="Trebuchet MS" w:hAnsi="Trebuchet MS" w:cs="Trebuchet MS"/>
          <w:b/>
          <w:bCs/>
        </w:rPr>
        <w:t xml:space="preserve"> Świadczenie usług opieki </w:t>
      </w:r>
      <w:proofErr w:type="spellStart"/>
      <w:r w:rsidRPr="0072219C">
        <w:rPr>
          <w:rFonts w:ascii="Trebuchet MS" w:hAnsi="Trebuchet MS" w:cs="Trebuchet MS"/>
          <w:b/>
          <w:bCs/>
        </w:rPr>
        <w:t>wytchnieniowej</w:t>
      </w:r>
      <w:proofErr w:type="spellEnd"/>
      <w:r w:rsidRPr="0072219C">
        <w:rPr>
          <w:rFonts w:ascii="Trebuchet MS" w:hAnsi="Trebuchet MS" w:cs="Trebuchet MS"/>
          <w:b/>
          <w:bCs/>
        </w:rPr>
        <w:t xml:space="preserve"> w ramach Programu Ministra Rodziny, Pracy i Polityki Społecznej „Opieka </w:t>
      </w:r>
      <w:proofErr w:type="spellStart"/>
      <w:r w:rsidRPr="0072219C">
        <w:rPr>
          <w:rFonts w:ascii="Trebuchet MS" w:hAnsi="Trebuchet MS" w:cs="Trebuchet MS"/>
          <w:b/>
          <w:bCs/>
        </w:rPr>
        <w:t>wytchnieniowa</w:t>
      </w:r>
      <w:proofErr w:type="spellEnd"/>
      <w:r w:rsidRPr="0072219C">
        <w:rPr>
          <w:rFonts w:ascii="Trebuchet MS" w:hAnsi="Trebuchet MS" w:cs="Trebuchet MS"/>
          <w:b/>
          <w:bCs/>
        </w:rPr>
        <w:t>” – edycja 2019”</w:t>
      </w:r>
      <w:r w:rsidRPr="0072219C">
        <w:rPr>
          <w:rFonts w:ascii="Trebuchet MS" w:hAnsi="Trebuchet MS" w:cs="Arial"/>
        </w:rPr>
        <w:t>,</w:t>
      </w:r>
      <w:r w:rsidRPr="0072219C">
        <w:rPr>
          <w:rFonts w:ascii="Trebuchet MS" w:hAnsi="Trebuchet MS" w:cs="Arial"/>
          <w:i/>
        </w:rPr>
        <w:t xml:space="preserve"> </w:t>
      </w:r>
      <w:r w:rsidRPr="0072219C">
        <w:rPr>
          <w:rFonts w:ascii="Trebuchet MS" w:hAnsi="Trebuchet MS" w:cs="Arial"/>
        </w:rPr>
        <w:t>prowadzonego przez Miejski Ośrodek Pomocy Społecznej w Rudzie Śląskiej</w:t>
      </w:r>
      <w:r w:rsidRPr="0072219C">
        <w:rPr>
          <w:rFonts w:ascii="Trebuchet MS" w:hAnsi="Trebuchet MS" w:cs="Arial"/>
          <w:i/>
        </w:rPr>
        <w:t xml:space="preserve"> </w:t>
      </w:r>
      <w:r w:rsidRPr="0072219C">
        <w:rPr>
          <w:rFonts w:ascii="Trebuchet MS" w:hAnsi="Trebuchet MS" w:cs="Arial"/>
        </w:rPr>
        <w:t>oświadczam, co następuje:</w:t>
      </w:r>
    </w:p>
    <w:p w:rsidR="002F5248" w:rsidRPr="0072219C" w:rsidRDefault="002F5248" w:rsidP="0072219C">
      <w:pPr>
        <w:spacing w:after="0" w:line="300" w:lineRule="exact"/>
        <w:ind w:right="28" w:firstLine="709"/>
        <w:jc w:val="both"/>
        <w:rPr>
          <w:rFonts w:ascii="Trebuchet MS" w:hAnsi="Trebuchet MS" w:cs="Arial"/>
          <w:sz w:val="20"/>
          <w:szCs w:val="20"/>
        </w:rPr>
      </w:pPr>
    </w:p>
    <w:p w:rsidR="005C208D" w:rsidRPr="0072219C" w:rsidRDefault="005C208D" w:rsidP="0072219C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Oświadczam, że spełniam warunki udziału w postępowaniu określone przez Zamawiającego w 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pkt</w:t>
      </w:r>
      <w:proofErr w:type="spellEnd"/>
      <w:r w:rsidRPr="0072219C">
        <w:rPr>
          <w:rFonts w:ascii="Trebuchet MS" w:hAnsi="Trebuchet MS" w:cs="Arial"/>
          <w:sz w:val="20"/>
          <w:szCs w:val="20"/>
        </w:rPr>
        <w:t xml:space="preserve"> </w:t>
      </w:r>
      <w:r w:rsidR="001925DD">
        <w:rPr>
          <w:rFonts w:ascii="Trebuchet MS" w:hAnsi="Trebuchet MS" w:cs="Arial"/>
          <w:sz w:val="20"/>
          <w:szCs w:val="20"/>
        </w:rPr>
        <w:t>4</w:t>
      </w:r>
      <w:r w:rsidR="005C208D" w:rsidRPr="0072219C">
        <w:rPr>
          <w:rFonts w:ascii="Trebuchet MS" w:hAnsi="Trebuchet MS" w:cs="Arial"/>
          <w:sz w:val="20"/>
          <w:szCs w:val="20"/>
        </w:rPr>
        <w:t xml:space="preserve"> </w:t>
      </w:r>
      <w:r w:rsidRPr="0072219C">
        <w:rPr>
          <w:rFonts w:ascii="Trebuchet MS" w:hAnsi="Trebuchet MS" w:cs="Arial"/>
          <w:sz w:val="20"/>
          <w:szCs w:val="20"/>
        </w:rPr>
        <w:t xml:space="preserve">rozdziału </w:t>
      </w:r>
      <w:r w:rsidR="001925DD">
        <w:rPr>
          <w:rFonts w:ascii="Trebuchet MS" w:hAnsi="Trebuchet MS" w:cs="Arial"/>
          <w:sz w:val="20"/>
          <w:szCs w:val="20"/>
        </w:rPr>
        <w:t>X</w:t>
      </w:r>
      <w:r w:rsidR="001925DD" w:rsidRPr="0072219C">
        <w:rPr>
          <w:rFonts w:ascii="Trebuchet MS" w:hAnsi="Trebuchet MS" w:cs="Arial"/>
          <w:sz w:val="20"/>
          <w:szCs w:val="20"/>
        </w:rPr>
        <w:t xml:space="preserve"> </w:t>
      </w:r>
      <w:r w:rsidR="001925DD">
        <w:rPr>
          <w:rFonts w:ascii="Trebuchet MS" w:hAnsi="Trebuchet MS" w:cs="Arial"/>
          <w:sz w:val="20"/>
          <w:szCs w:val="20"/>
        </w:rPr>
        <w:t>O</w:t>
      </w:r>
      <w:r w:rsidRPr="0072219C">
        <w:rPr>
          <w:rFonts w:ascii="Trebuchet MS" w:hAnsi="Trebuchet MS" w:cs="Arial"/>
          <w:sz w:val="20"/>
          <w:szCs w:val="20"/>
        </w:rPr>
        <w:t>głoszenia</w:t>
      </w:r>
      <w:r w:rsidR="001925DD">
        <w:rPr>
          <w:rFonts w:ascii="Trebuchet MS" w:hAnsi="Trebuchet MS" w:cs="Arial"/>
          <w:sz w:val="20"/>
          <w:szCs w:val="20"/>
        </w:rPr>
        <w:t xml:space="preserve"> o zamówieniu.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</w:t>
      </w:r>
      <w:r w:rsidRPr="0072219C">
        <w:rPr>
          <w:rFonts w:ascii="Trebuchet MS" w:hAnsi="Trebuchet MS" w:cs="Arial"/>
          <w:i/>
          <w:sz w:val="20"/>
          <w:szCs w:val="20"/>
        </w:rPr>
        <w:t xml:space="preserve">, </w:t>
      </w:r>
      <w:r w:rsidRPr="0072219C">
        <w:rPr>
          <w:rFonts w:ascii="Trebuchet MS" w:hAnsi="Trebuchet MS" w:cs="Arial"/>
          <w:sz w:val="20"/>
          <w:szCs w:val="20"/>
        </w:rPr>
        <w:t xml:space="preserve">dnia ……………… r. </w:t>
      </w:r>
    </w:p>
    <w:p w:rsidR="002F5248" w:rsidRPr="0072219C" w:rsidRDefault="005C208D" w:rsidP="0072219C">
      <w:pPr>
        <w:spacing w:after="0" w:line="300" w:lineRule="exact"/>
        <w:ind w:right="28" w:firstLine="70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>(miejscowość i data)</w:t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</w:r>
      <w:r w:rsidR="002F5248" w:rsidRPr="0072219C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F5248" w:rsidRPr="0072219C" w:rsidRDefault="002F5248" w:rsidP="0072219C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1925DD" w:rsidRDefault="001925D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1925DD" w:rsidRPr="0072219C" w:rsidRDefault="001925D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5C208D" w:rsidRPr="0072219C" w:rsidRDefault="005C208D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5C208D" w:rsidRPr="0072219C" w:rsidRDefault="005C208D" w:rsidP="0072219C">
      <w:pPr>
        <w:spacing w:after="0" w:line="300" w:lineRule="exact"/>
        <w:ind w:right="28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lastRenderedPageBreak/>
        <w:t>INFORMACJA NA TEMAT POLEGANIA NA ZDOLNOŚCIACH INNYCH PODMIOTÓW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Oświadczam, że w celu wykazania spełniania warunków udziału w postępowaniu, określonych przez Zamawiającego w </w:t>
      </w:r>
      <w:r w:rsidR="001925DD">
        <w:rPr>
          <w:rFonts w:ascii="Trebuchet MS" w:hAnsi="Trebuchet MS" w:cs="Arial"/>
          <w:sz w:val="20"/>
          <w:szCs w:val="20"/>
        </w:rPr>
        <w:t>ust.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  <w:r w:rsidR="001925DD">
        <w:rPr>
          <w:rFonts w:ascii="Trebuchet MS" w:hAnsi="Trebuchet MS" w:cs="Arial"/>
          <w:sz w:val="20"/>
          <w:szCs w:val="20"/>
        </w:rPr>
        <w:t>4</w:t>
      </w:r>
      <w:r w:rsidR="005C208D" w:rsidRPr="0072219C">
        <w:rPr>
          <w:rFonts w:ascii="Trebuchet MS" w:hAnsi="Trebuchet MS" w:cs="Arial"/>
          <w:sz w:val="20"/>
          <w:szCs w:val="20"/>
        </w:rPr>
        <w:t xml:space="preserve"> rozdziału </w:t>
      </w:r>
      <w:r w:rsidR="001925DD">
        <w:rPr>
          <w:rFonts w:ascii="Trebuchet MS" w:hAnsi="Trebuchet MS" w:cs="Arial"/>
          <w:sz w:val="20"/>
          <w:szCs w:val="20"/>
        </w:rPr>
        <w:t>X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  <w:r w:rsidR="001925DD">
        <w:rPr>
          <w:rFonts w:ascii="Trebuchet MS" w:hAnsi="Trebuchet MS" w:cs="Arial"/>
          <w:sz w:val="20"/>
          <w:szCs w:val="20"/>
        </w:rPr>
        <w:t>O</w:t>
      </w:r>
      <w:r w:rsidRPr="0072219C">
        <w:rPr>
          <w:rFonts w:ascii="Trebuchet MS" w:hAnsi="Trebuchet MS" w:cs="Arial"/>
          <w:sz w:val="20"/>
          <w:szCs w:val="20"/>
        </w:rPr>
        <w:t>głoszenia</w:t>
      </w:r>
      <w:r w:rsidR="001925DD">
        <w:rPr>
          <w:rFonts w:ascii="Trebuchet MS" w:hAnsi="Trebuchet MS" w:cs="Arial"/>
          <w:sz w:val="20"/>
          <w:szCs w:val="20"/>
        </w:rPr>
        <w:t xml:space="preserve"> o zamówieniu:</w:t>
      </w:r>
      <w:r w:rsidRPr="0072219C">
        <w:rPr>
          <w:rFonts w:ascii="Trebuchet MS" w:hAnsi="Trebuchet MS" w:cs="Arial"/>
          <w:sz w:val="20"/>
          <w:szCs w:val="20"/>
        </w:rPr>
        <w:t xml:space="preserve"> 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 xml:space="preserve">□   </w:t>
      </w:r>
      <w:r w:rsidRPr="0072219C">
        <w:rPr>
          <w:rFonts w:ascii="Trebuchet MS" w:hAnsi="Trebuchet MS" w:cs="Arial"/>
          <w:sz w:val="20"/>
          <w:szCs w:val="20"/>
        </w:rPr>
        <w:t>polegam na zasobach innego/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ych</w:t>
      </w:r>
      <w:proofErr w:type="spellEnd"/>
      <w:r w:rsidRPr="0072219C">
        <w:rPr>
          <w:rFonts w:ascii="Trebuchet MS" w:hAnsi="Trebuchet MS" w:cs="Arial"/>
          <w:sz w:val="20"/>
          <w:szCs w:val="20"/>
        </w:rPr>
        <w:t xml:space="preserve"> podmiotu/ów *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 xml:space="preserve">□   </w:t>
      </w:r>
      <w:r w:rsidRPr="0072219C">
        <w:rPr>
          <w:rFonts w:ascii="Trebuchet MS" w:hAnsi="Trebuchet MS" w:cs="Arial"/>
          <w:sz w:val="20"/>
          <w:szCs w:val="20"/>
        </w:rPr>
        <w:t>nie</w:t>
      </w:r>
      <w:r w:rsidRPr="0072219C">
        <w:rPr>
          <w:rFonts w:ascii="Trebuchet MS" w:hAnsi="Trebuchet MS" w:cs="Arial"/>
          <w:b/>
          <w:sz w:val="20"/>
          <w:szCs w:val="20"/>
        </w:rPr>
        <w:t xml:space="preserve"> </w:t>
      </w:r>
      <w:r w:rsidRPr="0072219C">
        <w:rPr>
          <w:rFonts w:ascii="Trebuchet MS" w:hAnsi="Trebuchet MS" w:cs="Arial"/>
          <w:sz w:val="20"/>
          <w:szCs w:val="20"/>
        </w:rPr>
        <w:t>polegam na zasobach innego/</w:t>
      </w:r>
      <w:proofErr w:type="spellStart"/>
      <w:r w:rsidRPr="0072219C">
        <w:rPr>
          <w:rFonts w:ascii="Trebuchet MS" w:hAnsi="Trebuchet MS" w:cs="Arial"/>
          <w:sz w:val="20"/>
          <w:szCs w:val="20"/>
        </w:rPr>
        <w:t>ych</w:t>
      </w:r>
      <w:proofErr w:type="spellEnd"/>
      <w:r w:rsidRPr="0072219C">
        <w:rPr>
          <w:rFonts w:ascii="Trebuchet MS" w:hAnsi="Trebuchet MS" w:cs="Arial"/>
          <w:sz w:val="20"/>
          <w:szCs w:val="20"/>
        </w:rPr>
        <w:t xml:space="preserve"> podmiotu/ów *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  <w:u w:val="single"/>
        </w:rPr>
      </w:pPr>
      <w:r w:rsidRPr="0072219C">
        <w:rPr>
          <w:rFonts w:ascii="Trebuchet MS" w:hAnsi="Trebuchet MS" w:cs="Arial"/>
          <w:sz w:val="20"/>
          <w:szCs w:val="20"/>
          <w:u w:val="single"/>
        </w:rPr>
        <w:t>Nazwa i adres podmiotu: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 ………………………………………………………………………………………………………………………</w:t>
      </w:r>
      <w:r w:rsidR="005C208D" w:rsidRPr="0072219C">
        <w:rPr>
          <w:rFonts w:ascii="Trebuchet MS" w:hAnsi="Trebuchet MS" w:cs="Arial"/>
          <w:sz w:val="20"/>
          <w:szCs w:val="20"/>
        </w:rPr>
        <w:t>…………………………………….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5C208D" w:rsidRPr="0072219C">
        <w:rPr>
          <w:rFonts w:ascii="Trebuchet MS" w:hAnsi="Trebuchet MS" w:cs="Arial"/>
          <w:sz w:val="20"/>
          <w:szCs w:val="20"/>
        </w:rPr>
        <w:t>…………………………………..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  <w:u w:val="single"/>
        </w:rPr>
      </w:pPr>
      <w:r w:rsidRPr="0072219C">
        <w:rPr>
          <w:rFonts w:ascii="Trebuchet MS" w:hAnsi="Trebuchet MS" w:cs="Arial"/>
          <w:sz w:val="20"/>
          <w:szCs w:val="20"/>
          <w:u w:val="single"/>
        </w:rPr>
        <w:t>Udostępniane zasoby: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C208D"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…………………………………………………………………………………..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i/>
          <w:sz w:val="20"/>
          <w:szCs w:val="20"/>
        </w:rPr>
      </w:pPr>
      <w:r w:rsidRPr="0072219C">
        <w:rPr>
          <w:rFonts w:ascii="Trebuchet MS" w:hAnsi="Trebuchet MS" w:cs="Arial"/>
          <w:i/>
          <w:sz w:val="20"/>
          <w:szCs w:val="20"/>
        </w:rPr>
        <w:t>(wskazać podmiot i określić odpowiedni zakres dla wskazanego podmiotu, w przypadku zaznaczenia, iż Wykonawca polega na zasobach innego podmiotu w celu wykazania spełniania warunków udziału w post</w:t>
      </w:r>
      <w:r w:rsidR="005C208D" w:rsidRPr="0072219C">
        <w:rPr>
          <w:rFonts w:ascii="Trebuchet MS" w:hAnsi="Trebuchet MS" w:cs="Arial"/>
          <w:i/>
          <w:sz w:val="20"/>
          <w:szCs w:val="20"/>
        </w:rPr>
        <w:t>ę</w:t>
      </w:r>
      <w:r w:rsidRPr="0072219C">
        <w:rPr>
          <w:rFonts w:ascii="Trebuchet MS" w:hAnsi="Trebuchet MS" w:cs="Arial"/>
          <w:i/>
          <w:sz w:val="20"/>
          <w:szCs w:val="20"/>
        </w:rPr>
        <w:t>powaniu).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</w:t>
      </w:r>
      <w:r w:rsidRPr="0072219C">
        <w:rPr>
          <w:rFonts w:ascii="Trebuchet MS" w:hAnsi="Trebuchet MS" w:cs="Arial"/>
          <w:i/>
          <w:sz w:val="20"/>
          <w:szCs w:val="20"/>
        </w:rPr>
        <w:t xml:space="preserve">, </w:t>
      </w:r>
      <w:r w:rsidRPr="0072219C">
        <w:rPr>
          <w:rFonts w:ascii="Trebuchet MS" w:hAnsi="Trebuchet MS" w:cs="Arial"/>
          <w:sz w:val="20"/>
          <w:szCs w:val="20"/>
        </w:rPr>
        <w:t xml:space="preserve">dnia ………………. r. </w:t>
      </w:r>
    </w:p>
    <w:p w:rsidR="002F5248" w:rsidRPr="0072219C" w:rsidRDefault="002F5248" w:rsidP="0072219C">
      <w:pPr>
        <w:spacing w:after="0" w:line="300" w:lineRule="exact"/>
        <w:ind w:right="28" w:firstLine="70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(miejscowość i data)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1925DD" w:rsidRDefault="002F5248" w:rsidP="0072219C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(podpis osoby uprawnionej do reprezentowania </w:t>
      </w:r>
    </w:p>
    <w:p w:rsidR="002F5248" w:rsidRDefault="002F5248" w:rsidP="0072219C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Wykonawcy)</w:t>
      </w:r>
    </w:p>
    <w:p w:rsidR="001925DD" w:rsidRPr="0072219C" w:rsidRDefault="001925DD" w:rsidP="0072219C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hd w:val="clear" w:color="auto" w:fill="BFBFBF"/>
        <w:spacing w:after="0" w:line="300" w:lineRule="exact"/>
        <w:ind w:right="28"/>
        <w:jc w:val="both"/>
        <w:rPr>
          <w:rFonts w:ascii="Trebuchet MS" w:hAnsi="Trebuchet MS" w:cs="Arial"/>
          <w:b/>
          <w:sz w:val="20"/>
          <w:szCs w:val="20"/>
        </w:rPr>
      </w:pPr>
      <w:r w:rsidRPr="0072219C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72219C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</w:t>
      </w:r>
      <w:r w:rsidRPr="0072219C">
        <w:rPr>
          <w:rFonts w:ascii="Trebuchet MS" w:hAnsi="Trebuchet MS" w:cs="Arial"/>
          <w:i/>
          <w:sz w:val="20"/>
          <w:szCs w:val="20"/>
        </w:rPr>
        <w:t xml:space="preserve">, </w:t>
      </w:r>
      <w:r w:rsidRPr="0072219C">
        <w:rPr>
          <w:rFonts w:ascii="Trebuchet MS" w:hAnsi="Trebuchet MS" w:cs="Arial"/>
          <w:sz w:val="20"/>
          <w:szCs w:val="20"/>
        </w:rPr>
        <w:t xml:space="preserve">dnia ………………. r. </w:t>
      </w:r>
    </w:p>
    <w:p w:rsidR="002F5248" w:rsidRPr="0072219C" w:rsidRDefault="002F5248" w:rsidP="0072219C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</w:r>
      <w:r w:rsidRPr="0072219C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F5248" w:rsidRPr="0072219C" w:rsidRDefault="002F5248" w:rsidP="0072219C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2F5248" w:rsidRPr="0072219C" w:rsidRDefault="002F5248" w:rsidP="0072219C">
      <w:pPr>
        <w:spacing w:after="0" w:line="300" w:lineRule="exact"/>
        <w:ind w:right="28"/>
        <w:rPr>
          <w:rFonts w:ascii="Trebuchet MS" w:eastAsia="Calibri" w:hAnsi="Trebuchet MS"/>
          <w:b/>
          <w:sz w:val="18"/>
          <w:szCs w:val="18"/>
        </w:rPr>
      </w:pPr>
      <w:r w:rsidRPr="0072219C">
        <w:rPr>
          <w:rFonts w:ascii="Trebuchet MS" w:eastAsia="Calibri" w:hAnsi="Trebuchet MS"/>
          <w:b/>
          <w:sz w:val="18"/>
          <w:szCs w:val="18"/>
        </w:rPr>
        <w:t>* zaznaczyć właściwe</w:t>
      </w:r>
    </w:p>
    <w:p w:rsidR="002F5248" w:rsidRPr="0072219C" w:rsidRDefault="002F5248" w:rsidP="0072219C">
      <w:pPr>
        <w:spacing w:after="0" w:line="300" w:lineRule="exact"/>
        <w:rPr>
          <w:rFonts w:ascii="Trebuchet MS" w:hAnsi="Trebuchet MS" w:cs="Arial"/>
        </w:rPr>
      </w:pPr>
    </w:p>
    <w:p w:rsidR="00F42FDE" w:rsidRPr="0072219C" w:rsidRDefault="00F42FDE" w:rsidP="0072219C">
      <w:pPr>
        <w:pageBreakBefore/>
        <w:spacing w:after="0" w:line="300" w:lineRule="exact"/>
        <w:ind w:left="6729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 xml:space="preserve">Załącznik nr </w:t>
      </w:r>
      <w:r w:rsidR="005C208D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4</w:t>
      </w:r>
    </w:p>
    <w:p w:rsidR="00F42FDE" w:rsidRPr="0072219C" w:rsidRDefault="00F42FDE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5C208D" w:rsidRPr="0072219C" w:rsidRDefault="005C208D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F42FDE" w:rsidRPr="0072219C" w:rsidRDefault="00F42FDE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WYKAZ WYKONANYCH/WYKONYWANYCH USŁUG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Składając ofertę przedkładam/y następujący wykaz w</w:t>
      </w: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ykonanych/wykonywanych w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usług na spełnienie warunku udziału w postępowaniu.</w:t>
      </w: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52"/>
        <w:gridCol w:w="2945"/>
        <w:gridCol w:w="3958"/>
        <w:gridCol w:w="1749"/>
      </w:tblGrid>
      <w:tr w:rsidR="00F42FDE" w:rsidRPr="0072219C" w:rsidTr="00F42FDE">
        <w:trPr>
          <w:tblCellSpacing w:w="0" w:type="dxa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2219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2219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Zleceniodawca</w:t>
            </w:r>
          </w:p>
        </w:tc>
        <w:tc>
          <w:tcPr>
            <w:tcW w:w="2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2219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Opis wykonanych/wykonywanych usług – przedmiot usługi oraz wartość brutto usługi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2219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Data wykonania (data rozpoczęcia i zakończenia</w:t>
            </w:r>
            <w:r w:rsidRPr="0072219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)</w:t>
            </w:r>
          </w:p>
        </w:tc>
      </w:tr>
      <w:tr w:rsidR="00F42FDE" w:rsidRPr="0072219C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72219C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72219C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72219C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72219C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72219C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72219C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72219C" w:rsidRDefault="00F42FDE" w:rsidP="0072219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niniejszego wykazu, dołączamy ....... szt. dokumentów potwierdzających, że wskazane i opisane wyżej usługi </w:t>
      </w: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zostały wykonane/są wykonywane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(wybrać właściwą opcję)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należycie.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.........................,dnia.....................                                            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                                                                     ..................................................................</w:t>
      </w:r>
    </w:p>
    <w:p w:rsidR="00F42FDE" w:rsidRPr="0072219C" w:rsidRDefault="00F42FDE" w:rsidP="0072219C">
      <w:pPr>
        <w:spacing w:after="0" w:line="300" w:lineRule="exact"/>
        <w:ind w:left="510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Podpis wraz z pieczęcią osoby uprawnionej</w:t>
      </w:r>
    </w:p>
    <w:p w:rsidR="00F42FDE" w:rsidRPr="0072219C" w:rsidRDefault="00F42FDE" w:rsidP="0072219C">
      <w:pPr>
        <w:spacing w:after="0" w:line="300" w:lineRule="exact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do reprezentowania Wykonawcy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72219C" w:rsidRDefault="000076BA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4E47A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Załącznik</w:t>
      </w:r>
      <w:r w:rsidR="00651522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nr 5</w:t>
      </w:r>
    </w:p>
    <w:p w:rsidR="000076BA" w:rsidRPr="0072219C" w:rsidRDefault="000076BA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p w:rsidR="00F42FDE" w:rsidRPr="0072219C" w:rsidRDefault="000076BA" w:rsidP="0072219C">
      <w:pPr>
        <w:spacing w:after="0" w:line="300" w:lineRule="exact"/>
        <w:jc w:val="center"/>
        <w:rPr>
          <w:rFonts w:ascii="Trebuchet MS" w:eastAsia="Times New Roman" w:hAnsi="Trebuchet MS" w:cs="Times New Roman"/>
          <w:b/>
          <w:sz w:val="20"/>
          <w:szCs w:val="20"/>
          <w:u w:val="single"/>
          <w:lang w:eastAsia="pl-PL"/>
        </w:rPr>
      </w:pPr>
      <w:r w:rsidRPr="0072219C">
        <w:rPr>
          <w:rFonts w:ascii="Trebuchet MS" w:eastAsia="Times New Roman" w:hAnsi="Trebuchet MS" w:cs="Times New Roman"/>
          <w:b/>
          <w:sz w:val="20"/>
          <w:szCs w:val="20"/>
          <w:u w:val="single"/>
          <w:lang w:eastAsia="pl-PL"/>
        </w:rPr>
        <w:t>WYKAZ OSÓB SKIEROWANYCH DO REALIZACJI ZAMÓWIENIA</w:t>
      </w:r>
    </w:p>
    <w:p w:rsidR="00F42FDE" w:rsidRPr="0072219C" w:rsidRDefault="00F42FDE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95933" w:rsidRPr="0072219C" w:rsidRDefault="00395933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Składając ofertę przedkładam/y następujący wykaz w</w:t>
      </w:r>
      <w:r w:rsidRPr="0072219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ykonanych/wykonywanych w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usług na spełnienie warunku udziału w postępowaniu.</w:t>
      </w:r>
    </w:p>
    <w:p w:rsidR="00395933" w:rsidRPr="0072219C" w:rsidRDefault="00395933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33"/>
        <w:gridCol w:w="3051"/>
        <w:gridCol w:w="1827"/>
        <w:gridCol w:w="1830"/>
        <w:gridCol w:w="1819"/>
      </w:tblGrid>
      <w:tr w:rsidR="00395933" w:rsidRPr="0072219C" w:rsidTr="0072219C">
        <w:tc>
          <w:tcPr>
            <w:tcW w:w="533" w:type="dxa"/>
          </w:tcPr>
          <w:p w:rsidR="00395933" w:rsidRPr="0072219C" w:rsidRDefault="000076BA" w:rsidP="0072219C">
            <w:pPr>
              <w:spacing w:line="300" w:lineRule="exact"/>
              <w:jc w:val="center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</w:pPr>
            <w:proofErr w:type="spellStart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L</w:t>
            </w:r>
            <w:r w:rsidR="00395933"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p</w:t>
            </w:r>
            <w:proofErr w:type="spellEnd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051" w:type="dxa"/>
          </w:tcPr>
          <w:p w:rsidR="00395933" w:rsidRPr="0072219C" w:rsidRDefault="00395933" w:rsidP="0072219C">
            <w:pPr>
              <w:spacing w:line="300" w:lineRule="exact"/>
              <w:jc w:val="center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</w:pPr>
            <w:proofErr w:type="spellStart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Imię</w:t>
            </w:r>
            <w:proofErr w:type="spellEnd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i</w:t>
            </w:r>
            <w:proofErr w:type="spellEnd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nazwisko</w:t>
            </w:r>
            <w:proofErr w:type="spellEnd"/>
          </w:p>
        </w:tc>
        <w:tc>
          <w:tcPr>
            <w:tcW w:w="1827" w:type="dxa"/>
          </w:tcPr>
          <w:p w:rsidR="00395933" w:rsidRPr="0072219C" w:rsidRDefault="00395933" w:rsidP="0072219C">
            <w:pPr>
              <w:spacing w:line="300" w:lineRule="exact"/>
              <w:jc w:val="center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</w:pPr>
            <w:proofErr w:type="spellStart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wykształcenie</w:t>
            </w:r>
            <w:proofErr w:type="spellEnd"/>
          </w:p>
        </w:tc>
        <w:tc>
          <w:tcPr>
            <w:tcW w:w="1830" w:type="dxa"/>
          </w:tcPr>
          <w:p w:rsidR="00395933" w:rsidRPr="0072219C" w:rsidRDefault="000076BA" w:rsidP="0072219C">
            <w:pPr>
              <w:spacing w:line="300" w:lineRule="exact"/>
              <w:jc w:val="center"/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</w:pPr>
            <w:proofErr w:type="spellStart"/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doś</w:t>
            </w:r>
            <w:r w:rsidR="00395933"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wiadczenie</w:t>
            </w:r>
            <w:proofErr w:type="spellEnd"/>
          </w:p>
        </w:tc>
        <w:tc>
          <w:tcPr>
            <w:tcW w:w="1819" w:type="dxa"/>
          </w:tcPr>
          <w:p w:rsidR="00395933" w:rsidRPr="0072219C" w:rsidRDefault="00EA77EE" w:rsidP="0072219C">
            <w:pPr>
              <w:spacing w:line="300" w:lineRule="exact"/>
              <w:jc w:val="center"/>
              <w:rPr>
                <w:rFonts w:ascii="Trebuchet MS" w:eastAsia="Times New Roman" w:hAnsi="Trebuchet MS" w:cs="Times New Roman"/>
                <w:b/>
                <w:sz w:val="20"/>
                <w:szCs w:val="20"/>
                <w:lang w:val="pl-PL" w:eastAsia="pl-PL"/>
              </w:rPr>
            </w:pPr>
            <w:r w:rsidRPr="0072219C">
              <w:rPr>
                <w:rFonts w:ascii="Trebuchet MS" w:eastAsia="Times New Roman" w:hAnsi="Trebuchet MS" w:cs="Times New Roman"/>
                <w:b/>
                <w:sz w:val="20"/>
                <w:szCs w:val="20"/>
                <w:lang w:val="pl-PL" w:eastAsia="pl-PL"/>
              </w:rPr>
              <w:t>Kwalifikacje zawodowe</w:t>
            </w:r>
            <w:r w:rsidR="001925DD">
              <w:rPr>
                <w:rFonts w:ascii="Trebuchet MS" w:eastAsia="Times New Roman" w:hAnsi="Trebuchet MS" w:cs="Times New Roman"/>
                <w:b/>
                <w:sz w:val="20"/>
                <w:szCs w:val="20"/>
                <w:lang w:val="pl-PL" w:eastAsia="pl-PL"/>
              </w:rPr>
              <w:t xml:space="preserve"> i uprawnienia</w:t>
            </w:r>
          </w:p>
        </w:tc>
      </w:tr>
      <w:tr w:rsidR="00395933" w:rsidRPr="0072219C" w:rsidTr="0072219C">
        <w:tc>
          <w:tcPr>
            <w:tcW w:w="533" w:type="dxa"/>
          </w:tcPr>
          <w:p w:rsidR="00395933" w:rsidRPr="0072219C" w:rsidRDefault="00395933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395933" w:rsidRPr="0072219C" w:rsidRDefault="00395933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395933" w:rsidRPr="0072219C" w:rsidRDefault="00395933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395933" w:rsidRPr="0072219C" w:rsidRDefault="00395933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395933" w:rsidRPr="0072219C" w:rsidRDefault="00395933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0076BA" w:rsidRPr="0072219C" w:rsidTr="0072219C">
        <w:tc>
          <w:tcPr>
            <w:tcW w:w="533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051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27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30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19" w:type="dxa"/>
          </w:tcPr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  <w:p w:rsidR="000076BA" w:rsidRPr="0072219C" w:rsidRDefault="000076BA" w:rsidP="0072219C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val="pl-PL" w:eastAsia="pl-PL"/>
              </w:rPr>
            </w:pPr>
          </w:p>
        </w:tc>
      </w:tr>
      <w:tr w:rsidR="00B1094A" w:rsidRPr="0072219C" w:rsidTr="0072219C">
        <w:trPr>
          <w:trHeight w:val="575"/>
        </w:trPr>
        <w:tc>
          <w:tcPr>
            <w:tcW w:w="533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51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7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9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B1094A" w:rsidRPr="0072219C" w:rsidTr="0072219C">
        <w:trPr>
          <w:trHeight w:val="550"/>
        </w:trPr>
        <w:tc>
          <w:tcPr>
            <w:tcW w:w="533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51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7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9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B1094A" w:rsidRPr="0072219C" w:rsidTr="0072219C">
        <w:trPr>
          <w:trHeight w:val="513"/>
        </w:trPr>
        <w:tc>
          <w:tcPr>
            <w:tcW w:w="533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51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7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19" w:type="dxa"/>
          </w:tcPr>
          <w:p w:rsidR="00B1094A" w:rsidRPr="0072219C" w:rsidRDefault="00B1094A" w:rsidP="006725DF">
            <w:pPr>
              <w:spacing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0076BA" w:rsidRPr="0072219C" w:rsidRDefault="000076BA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076BA" w:rsidRPr="0072219C" w:rsidRDefault="000076BA" w:rsidP="0072219C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="00B1094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.........................,dnia.....................            </w:t>
      </w: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..........................................................</w:t>
      </w:r>
    </w:p>
    <w:p w:rsidR="000076BA" w:rsidRPr="0072219C" w:rsidRDefault="000076BA" w:rsidP="0072219C">
      <w:pPr>
        <w:spacing w:after="0" w:line="300" w:lineRule="exact"/>
        <w:ind w:left="510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Podpis wraz z pieczęcią osoby uprawnionej</w:t>
      </w:r>
    </w:p>
    <w:p w:rsidR="000076BA" w:rsidRPr="0072219C" w:rsidRDefault="000076BA" w:rsidP="0072219C">
      <w:pPr>
        <w:spacing w:after="0" w:line="300" w:lineRule="exact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do reprezentowania Wykonawcy</w:t>
      </w:r>
    </w:p>
    <w:p w:rsidR="001925DD" w:rsidRDefault="0023079A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  <w:r w:rsidRPr="0072219C">
        <w:rPr>
          <w:rFonts w:ascii="Trebuchet MS" w:hAnsi="Trebuchet MS"/>
          <w:sz w:val="22"/>
          <w:szCs w:val="22"/>
        </w:rPr>
        <w:tab/>
      </w:r>
      <w:r w:rsidRPr="0072219C">
        <w:rPr>
          <w:rFonts w:ascii="Trebuchet MS" w:hAnsi="Trebuchet MS"/>
          <w:sz w:val="22"/>
          <w:szCs w:val="22"/>
        </w:rPr>
        <w:tab/>
      </w:r>
      <w:r w:rsidRPr="0072219C">
        <w:rPr>
          <w:rFonts w:ascii="Trebuchet MS" w:hAnsi="Trebuchet MS"/>
          <w:sz w:val="22"/>
          <w:szCs w:val="22"/>
        </w:rPr>
        <w:tab/>
      </w:r>
      <w:r w:rsidRPr="0072219C">
        <w:rPr>
          <w:rFonts w:ascii="Trebuchet MS" w:hAnsi="Trebuchet MS"/>
          <w:sz w:val="22"/>
          <w:szCs w:val="22"/>
        </w:rPr>
        <w:tab/>
      </w:r>
      <w:r w:rsidRPr="0072219C">
        <w:rPr>
          <w:rFonts w:ascii="Trebuchet MS" w:hAnsi="Trebuchet MS"/>
          <w:sz w:val="22"/>
          <w:szCs w:val="22"/>
        </w:rPr>
        <w:tab/>
      </w:r>
      <w:r w:rsidRPr="0072219C">
        <w:rPr>
          <w:rFonts w:ascii="Trebuchet MS" w:hAnsi="Trebuchet MS"/>
          <w:sz w:val="22"/>
          <w:szCs w:val="22"/>
        </w:rPr>
        <w:tab/>
      </w:r>
    </w:p>
    <w:p w:rsidR="001925DD" w:rsidRDefault="001925DD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1925DD" w:rsidRDefault="001925DD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1925DD" w:rsidRDefault="001925DD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1925DD" w:rsidRDefault="001925DD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651522" w:rsidRPr="0072219C" w:rsidRDefault="0023079A" w:rsidP="0072219C">
      <w:pPr>
        <w:pStyle w:val="NormalnyWeb"/>
        <w:spacing w:before="0" w:beforeAutospacing="0" w:after="0" w:line="300" w:lineRule="exact"/>
        <w:ind w:left="357" w:hanging="357"/>
        <w:jc w:val="right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2"/>
          <w:szCs w:val="22"/>
        </w:rPr>
        <w:lastRenderedPageBreak/>
        <w:tab/>
      </w:r>
      <w:r w:rsidRPr="0072219C">
        <w:rPr>
          <w:rFonts w:ascii="Trebuchet MS" w:hAnsi="Trebuchet MS"/>
          <w:sz w:val="22"/>
          <w:szCs w:val="22"/>
        </w:rPr>
        <w:tab/>
      </w:r>
      <w:r w:rsidRPr="0072219C">
        <w:rPr>
          <w:rFonts w:ascii="Trebuchet MS" w:hAnsi="Trebuchet MS"/>
          <w:sz w:val="22"/>
          <w:szCs w:val="22"/>
        </w:rPr>
        <w:tab/>
      </w:r>
      <w:r w:rsidR="004A549A" w:rsidRPr="0072219C">
        <w:rPr>
          <w:rFonts w:ascii="Trebuchet MS" w:hAnsi="Trebuchet MS"/>
          <w:sz w:val="20"/>
          <w:szCs w:val="20"/>
        </w:rPr>
        <w:t>Załącznik nr 6</w:t>
      </w:r>
    </w:p>
    <w:p w:rsidR="00651522" w:rsidRPr="0072219C" w:rsidRDefault="00651522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1925DD" w:rsidRPr="0072219C" w:rsidRDefault="001925DD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651522" w:rsidRPr="0072219C" w:rsidRDefault="00651522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Umowa Nr …………..</w:t>
      </w:r>
    </w:p>
    <w:p w:rsidR="00651522" w:rsidRPr="0072219C" w:rsidRDefault="00651522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23079A" w:rsidRPr="0072219C" w:rsidRDefault="0023079A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sz w:val="22"/>
          <w:szCs w:val="22"/>
        </w:rPr>
      </w:pPr>
      <w:bookmarkStart w:id="2" w:name="_GoBack"/>
      <w:bookmarkEnd w:id="2"/>
    </w:p>
    <w:p w:rsidR="00651522" w:rsidRPr="0072219C" w:rsidRDefault="00651522" w:rsidP="0072219C">
      <w:pPr>
        <w:pStyle w:val="NormalnyWeb"/>
        <w:spacing w:before="0" w:beforeAutospacing="0" w:after="0" w:line="300" w:lineRule="exact"/>
        <w:ind w:left="357" w:hanging="357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zawarta w                              pomiędzy </w:t>
      </w:r>
    </w:p>
    <w:p w:rsidR="00651522" w:rsidRPr="0072219C" w:rsidRDefault="00651522" w:rsidP="0072219C">
      <w:pPr>
        <w:pStyle w:val="NormalnyWeb"/>
        <w:spacing w:before="0" w:beforeAutospacing="0" w:after="0" w:line="300" w:lineRule="exact"/>
        <w:ind w:left="357" w:hanging="357"/>
        <w:jc w:val="both"/>
        <w:rPr>
          <w:rFonts w:ascii="Trebuchet MS" w:hAnsi="Trebuchet MS"/>
        </w:rPr>
      </w:pPr>
    </w:p>
    <w:p w:rsidR="00651522" w:rsidRPr="0072219C" w:rsidRDefault="00651522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Miastem Ruda Śląska z siedzibą organu wykonawczego w Rudzie Śląskiej, 41-709 Ruda Śląska,</w:t>
      </w:r>
      <w:r w:rsidRPr="0072219C">
        <w:rPr>
          <w:rFonts w:ascii="Trebuchet MS" w:hAnsi="Trebuchet MS"/>
          <w:sz w:val="20"/>
          <w:szCs w:val="20"/>
        </w:rPr>
        <w:br/>
        <w:t>Pl. Jana Pawła II nr 6, NIP 6411005769 - Miejskim Ośrodkiem Pomocy Społecznej z siedzibą w Rudzie Śląskiej przy ul. Markowej 20, 41-709 Ruda Śląska, reprezentowanym przez …………………………………….</w:t>
      </w:r>
    </w:p>
    <w:p w:rsidR="00651522" w:rsidRPr="0072219C" w:rsidRDefault="00651522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zwanym w dalszej treści umowy „Zamawiającym”</w:t>
      </w:r>
    </w:p>
    <w:p w:rsidR="00651522" w:rsidRPr="0072219C" w:rsidRDefault="00651522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a </w:t>
      </w:r>
    </w:p>
    <w:p w:rsidR="00651522" w:rsidRPr="0072219C" w:rsidRDefault="00651522" w:rsidP="0072219C">
      <w:pPr>
        <w:tabs>
          <w:tab w:val="left" w:pos="2268"/>
        </w:tabs>
        <w:spacing w:after="0" w:line="300" w:lineRule="exact"/>
        <w:ind w:left="2268" w:hanging="2268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……………………………………………………………………………</w:t>
      </w:r>
    </w:p>
    <w:p w:rsidR="004A549A" w:rsidRPr="0072219C" w:rsidRDefault="00651522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zwaną w dalszej treści umowy „Wykonawcą”</w:t>
      </w:r>
    </w:p>
    <w:p w:rsidR="004A549A" w:rsidRPr="0072219C" w:rsidRDefault="004A549A" w:rsidP="0072219C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</w:p>
    <w:p w:rsidR="00651522" w:rsidRPr="0072219C" w:rsidRDefault="00651522" w:rsidP="0072219C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eastAsia="Times New Roman" w:hAnsi="Trebuchet MS" w:cs="Arial"/>
          <w:sz w:val="20"/>
          <w:szCs w:val="20"/>
          <w:lang w:eastAsia="pl-PL"/>
        </w:rPr>
        <w:t>Niniejsza umowa została zawarta w wyniku postępowania</w:t>
      </w:r>
      <w:r w:rsidR="000B78C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0B78CD" w:rsidRPr="000B78CD">
        <w:rPr>
          <w:rFonts w:ascii="Trebuchet MS" w:eastAsia="Times New Roman" w:hAnsi="Trebuchet MS" w:cs="Arial"/>
          <w:sz w:val="20"/>
          <w:szCs w:val="20"/>
          <w:lang w:eastAsia="pl-PL"/>
        </w:rPr>
        <w:t>przeprowadzonego</w:t>
      </w:r>
      <w:r w:rsidR="000B78C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w trybie udzielania zamówień na usługi spo</w:t>
      </w:r>
      <w:r w:rsidR="00685462">
        <w:rPr>
          <w:rFonts w:ascii="Trebuchet MS" w:eastAsia="Times New Roman" w:hAnsi="Trebuchet MS" w:cs="Arial"/>
          <w:sz w:val="20"/>
          <w:szCs w:val="20"/>
          <w:lang w:eastAsia="pl-PL"/>
        </w:rPr>
        <w:t>łeczne,</w:t>
      </w:r>
      <w:r w:rsidR="000B78C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zgodnie z </w:t>
      </w:r>
      <w:r w:rsidR="000B78CD" w:rsidRPr="000B78CD">
        <w:rPr>
          <w:rFonts w:ascii="Trebuchet MS" w:eastAsia="Times New Roman" w:hAnsi="Trebuchet MS" w:cs="Arial"/>
          <w:sz w:val="20"/>
          <w:szCs w:val="20"/>
          <w:lang w:eastAsia="pl-PL"/>
        </w:rPr>
        <w:t>art. 138o ustawy z dnia 29 stycznia 2004 r. - Prawo zamówień publicznych (</w:t>
      </w:r>
      <w:proofErr w:type="spellStart"/>
      <w:r w:rsidR="000B78CD" w:rsidRPr="000B78CD">
        <w:rPr>
          <w:rFonts w:ascii="Trebuchet MS" w:eastAsia="Times New Roman" w:hAnsi="Trebuchet MS" w:cs="Arial"/>
          <w:sz w:val="20"/>
          <w:szCs w:val="20"/>
          <w:lang w:eastAsia="pl-PL"/>
        </w:rPr>
        <w:t>t.j</w:t>
      </w:r>
      <w:proofErr w:type="spellEnd"/>
      <w:r w:rsidR="000B78CD" w:rsidRPr="000B78CD">
        <w:rPr>
          <w:rFonts w:ascii="Trebuchet MS" w:eastAsia="Times New Roman" w:hAnsi="Trebuchet MS" w:cs="Arial"/>
          <w:sz w:val="20"/>
          <w:szCs w:val="20"/>
          <w:lang w:eastAsia="pl-PL"/>
        </w:rPr>
        <w:t>. Dz.U.2019 poz.1843)</w:t>
      </w:r>
      <w:r w:rsidR="00685462">
        <w:rPr>
          <w:rFonts w:ascii="Trebuchet MS" w:eastAsia="Times New Roman" w:hAnsi="Trebuchet MS" w:cs="Arial"/>
          <w:sz w:val="20"/>
          <w:szCs w:val="20"/>
          <w:lang w:eastAsia="pl-PL"/>
        </w:rPr>
        <w:t xml:space="preserve">. </w:t>
      </w:r>
    </w:p>
    <w:p w:rsidR="000B78CD" w:rsidRPr="0072219C" w:rsidRDefault="000B78CD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</w:p>
    <w:p w:rsidR="008B6E18" w:rsidRPr="0072219C" w:rsidRDefault="008B6E18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§ 1</w:t>
      </w:r>
    </w:p>
    <w:p w:rsidR="000030F0" w:rsidRDefault="000030F0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PRZEDMIOT ZAMÓWIENIA</w:t>
      </w:r>
    </w:p>
    <w:p w:rsidR="000B78CD" w:rsidRPr="0072219C" w:rsidRDefault="000B78CD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</w:p>
    <w:p w:rsidR="000030F0" w:rsidRPr="0072219C" w:rsidRDefault="008B6E18" w:rsidP="0072219C">
      <w:pPr>
        <w:spacing w:after="0" w:line="300" w:lineRule="exact"/>
        <w:ind w:left="45" w:hanging="2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 </w:t>
      </w:r>
      <w:r w:rsidR="0023079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Przedmiotem niniejszej umowy jest świadczenie przez Wykonawcę usług opiekuńczych w ramach Programu ,,Opieka </w:t>
      </w:r>
      <w:proofErr w:type="spellStart"/>
      <w:r w:rsidR="0023079A" w:rsidRPr="0072219C">
        <w:rPr>
          <w:rFonts w:ascii="Trebuchet MS" w:eastAsia="Times New Roman" w:hAnsi="Trebuchet MS" w:cs="Times New Roman"/>
          <w:sz w:val="20"/>
          <w:szCs w:val="20"/>
          <w:lang w:eastAsia="pl-PL"/>
        </w:rPr>
        <w:t>Wytchnieniowa</w:t>
      </w:r>
      <w:r w:rsidR="0023079A" w:rsidRPr="0072219C">
        <w:rPr>
          <w:rFonts w:ascii="Arial" w:eastAsia="Times New Roman" w:hAnsi="Arial" w:cs="Arial"/>
          <w:sz w:val="20"/>
          <w:szCs w:val="20"/>
          <w:lang w:eastAsia="pl-PL"/>
        </w:rPr>
        <w:t>ˮ</w:t>
      </w:r>
      <w:proofErr w:type="spellEnd"/>
      <w:r w:rsidR="0023079A"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 xml:space="preserve"> - edycja 2019 na rzecz </w:t>
      </w:r>
      <w:r w:rsidR="000030F0" w:rsidRPr="0072219C">
        <w:rPr>
          <w:rFonts w:ascii="Trebuchet MS" w:hAnsi="Trebuchet MS" w:cs="Trebuchet MS"/>
          <w:bCs/>
          <w:color w:val="000000"/>
          <w:sz w:val="20"/>
          <w:szCs w:val="20"/>
        </w:rPr>
        <w:t>członków rodzin lub opiekunów sprawujących bezpośrednią opiekę nad:</w:t>
      </w:r>
    </w:p>
    <w:p w:rsidR="000030F0" w:rsidRPr="0072219C" w:rsidRDefault="000030F0" w:rsidP="0072219C">
      <w:pPr>
        <w:pStyle w:val="Akapitzlist1"/>
        <w:spacing w:line="300" w:lineRule="exact"/>
        <w:ind w:left="777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a</w:t>
      </w:r>
      <w:r w:rsidR="004D0869"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 xml:space="preserve">) </w:t>
      </w: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dziećmi niepełnosprawnymi z orzeczeniem o niepełnosprawności łącznie ze wskazaniami:</w:t>
      </w:r>
    </w:p>
    <w:p w:rsidR="004D0869" w:rsidRPr="0072219C" w:rsidRDefault="004D0869" w:rsidP="0072219C">
      <w:pPr>
        <w:pStyle w:val="Akapitzlist1"/>
        <w:spacing w:line="300" w:lineRule="exact"/>
        <w:ind w:left="777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 xml:space="preserve">- </w:t>
      </w:r>
      <w:r w:rsidR="000030F0"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 xml:space="preserve">konieczności stałej lub długotrwałej opieki lub pomocy innej osoby w związku </w:t>
      </w:r>
      <w:r w:rsidR="000030F0"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br/>
      </w: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 xml:space="preserve">    </w:t>
      </w:r>
      <w:r w:rsidR="000030F0"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ze znacznie ograniczoną możliwością samodzielnej egzystencji,</w:t>
      </w:r>
    </w:p>
    <w:p w:rsidR="000030F0" w:rsidRPr="0072219C" w:rsidRDefault="004D0869" w:rsidP="0072219C">
      <w:pPr>
        <w:pStyle w:val="Akapitzlist1"/>
        <w:spacing w:line="300" w:lineRule="exact"/>
        <w:ind w:left="777"/>
        <w:jc w:val="both"/>
        <w:rPr>
          <w:rFonts w:ascii="Trebuchet MS" w:hAnsi="Trebuchet MS" w:cs="Trebuchet MS"/>
          <w:kern w:val="0"/>
          <w:sz w:val="20"/>
          <w:szCs w:val="20"/>
          <w:lang w:eastAsia="pl-PL" w:bidi="ar-SA"/>
        </w:rPr>
      </w:pPr>
      <w:r w:rsidRPr="0072219C">
        <w:rPr>
          <w:rFonts w:ascii="Trebuchet MS" w:hAnsi="Trebuchet MS"/>
        </w:rPr>
        <w:t xml:space="preserve">-  </w:t>
      </w:r>
      <w:r w:rsidR="000030F0"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 xml:space="preserve">konieczności stałego współudziału na co dzień opiekuna dziecka w procesie jego leczenia, </w:t>
      </w: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 xml:space="preserve">  </w:t>
      </w: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br/>
        <w:t xml:space="preserve">   </w:t>
      </w:r>
      <w:r w:rsidR="000030F0"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rehabilitacji i edukacji oraz</w:t>
      </w:r>
    </w:p>
    <w:p w:rsidR="000030F0" w:rsidRPr="0072219C" w:rsidRDefault="004D0869" w:rsidP="0072219C">
      <w:pPr>
        <w:pStyle w:val="Akapitzlist1"/>
        <w:spacing w:line="300" w:lineRule="exact"/>
        <w:ind w:left="417"/>
        <w:jc w:val="both"/>
        <w:rPr>
          <w:rFonts w:ascii="Trebuchet MS" w:hAnsi="Trebuchet MS"/>
        </w:rPr>
      </w:pP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 xml:space="preserve">     b) </w:t>
      </w:r>
      <w:r w:rsidR="000030F0"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osobami ze znacznym stopniem niepełnosprawności</w:t>
      </w:r>
    </w:p>
    <w:p w:rsidR="00000000" w:rsidRDefault="000030F0">
      <w:pPr>
        <w:pStyle w:val="Akapitzlist1"/>
        <w:numPr>
          <w:ilvl w:val="0"/>
          <w:numId w:val="10"/>
        </w:numPr>
        <w:spacing w:line="300" w:lineRule="exact"/>
        <w:ind w:left="1134"/>
        <w:jc w:val="both"/>
        <w:rPr>
          <w:rFonts w:ascii="Trebuchet MS" w:hAnsi="Trebuchet MS"/>
          <w:sz w:val="20"/>
          <w:szCs w:val="20"/>
          <w:lang w:eastAsia="pl-PL"/>
        </w:rPr>
      </w:pPr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 xml:space="preserve">poprzez możliwość uzyskania doraźnej, czasowej pomocy w formie usług opieki </w:t>
      </w:r>
      <w:proofErr w:type="spellStart"/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wytchnieniowej</w:t>
      </w:r>
      <w:proofErr w:type="spellEnd"/>
      <w:r w:rsidRPr="0072219C">
        <w:rPr>
          <w:rFonts w:ascii="Trebuchet MS" w:hAnsi="Trebuchet MS" w:cs="Trebuchet MS"/>
          <w:kern w:val="0"/>
          <w:sz w:val="20"/>
          <w:szCs w:val="20"/>
          <w:lang w:eastAsia="pl-PL" w:bidi="ar-SA"/>
        </w:rPr>
        <w:t>.</w:t>
      </w:r>
    </w:p>
    <w:p w:rsidR="0023079A" w:rsidRPr="0072219C" w:rsidRDefault="008B6E18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2</w:t>
      </w:r>
      <w:r w:rsidR="0023079A" w:rsidRPr="0072219C">
        <w:rPr>
          <w:rFonts w:ascii="Trebuchet MS" w:hAnsi="Trebuchet MS"/>
          <w:sz w:val="20"/>
          <w:szCs w:val="20"/>
        </w:rPr>
        <w:t xml:space="preserve">. Zamawiający zleca a Wykonawca przyjmuje do wykonania </w:t>
      </w:r>
      <w:r w:rsidR="0080074E">
        <w:rPr>
          <w:rFonts w:ascii="Trebuchet MS" w:hAnsi="Trebuchet MS"/>
          <w:sz w:val="20"/>
          <w:szCs w:val="20"/>
        </w:rPr>
        <w:t xml:space="preserve">zadanie polegające na </w:t>
      </w:r>
      <w:r w:rsidR="0023079A" w:rsidRPr="0072219C">
        <w:rPr>
          <w:rFonts w:ascii="Trebuchet MS" w:hAnsi="Trebuchet MS"/>
          <w:sz w:val="20"/>
          <w:szCs w:val="20"/>
        </w:rPr>
        <w:t>świadczeni</w:t>
      </w:r>
      <w:r w:rsidR="0080074E">
        <w:rPr>
          <w:rFonts w:ascii="Trebuchet MS" w:hAnsi="Trebuchet MS"/>
          <w:sz w:val="20"/>
          <w:szCs w:val="20"/>
        </w:rPr>
        <w:t>u</w:t>
      </w:r>
      <w:r w:rsidR="0023079A" w:rsidRPr="0072219C">
        <w:rPr>
          <w:rFonts w:ascii="Trebuchet MS" w:hAnsi="Trebuchet MS"/>
          <w:sz w:val="20"/>
          <w:szCs w:val="20"/>
        </w:rPr>
        <w:t xml:space="preserve"> usług opieki </w:t>
      </w:r>
      <w:proofErr w:type="spellStart"/>
      <w:r w:rsidR="0023079A" w:rsidRPr="0072219C">
        <w:rPr>
          <w:rFonts w:ascii="Trebuchet MS" w:hAnsi="Trebuchet MS"/>
          <w:sz w:val="20"/>
          <w:szCs w:val="20"/>
        </w:rPr>
        <w:t>wytchnieniowej</w:t>
      </w:r>
      <w:proofErr w:type="spellEnd"/>
      <w:r w:rsidR="0080074E">
        <w:rPr>
          <w:rFonts w:ascii="Trebuchet MS" w:hAnsi="Trebuchet MS"/>
          <w:sz w:val="20"/>
          <w:szCs w:val="20"/>
        </w:rPr>
        <w:t>, na rzecz</w:t>
      </w:r>
      <w:r w:rsidR="0023079A" w:rsidRPr="0072219C">
        <w:rPr>
          <w:rFonts w:ascii="Trebuchet MS" w:hAnsi="Trebuchet MS"/>
          <w:sz w:val="20"/>
          <w:szCs w:val="20"/>
        </w:rPr>
        <w:t xml:space="preserve"> os</w:t>
      </w:r>
      <w:r w:rsidR="0080074E">
        <w:rPr>
          <w:rFonts w:ascii="Trebuchet MS" w:hAnsi="Trebuchet MS"/>
          <w:sz w:val="20"/>
          <w:szCs w:val="20"/>
        </w:rPr>
        <w:t>ób</w:t>
      </w:r>
      <w:r w:rsidR="0023079A" w:rsidRPr="0072219C">
        <w:rPr>
          <w:rFonts w:ascii="Trebuchet MS" w:hAnsi="Trebuchet MS"/>
          <w:sz w:val="20"/>
          <w:szCs w:val="20"/>
        </w:rPr>
        <w:t xml:space="preserve"> uprawniony</w:t>
      </w:r>
      <w:r w:rsidR="0080074E">
        <w:rPr>
          <w:rFonts w:ascii="Trebuchet MS" w:hAnsi="Trebuchet MS"/>
          <w:sz w:val="20"/>
          <w:szCs w:val="20"/>
        </w:rPr>
        <w:t>ch</w:t>
      </w:r>
      <w:r w:rsidR="0023079A" w:rsidRPr="0072219C">
        <w:rPr>
          <w:rFonts w:ascii="Trebuchet MS" w:hAnsi="Trebuchet MS"/>
          <w:sz w:val="20"/>
          <w:szCs w:val="20"/>
        </w:rPr>
        <w:t xml:space="preserve"> na podstawie decyzji administracyjnej wydanej przez </w:t>
      </w:r>
      <w:r w:rsidR="0080074E">
        <w:rPr>
          <w:rFonts w:ascii="Trebuchet MS" w:hAnsi="Trebuchet MS"/>
          <w:sz w:val="20"/>
          <w:szCs w:val="20"/>
        </w:rPr>
        <w:t>Prezydenta Miasta Ruda Śląska</w:t>
      </w:r>
      <w:r w:rsidRPr="0072219C">
        <w:rPr>
          <w:rFonts w:ascii="Trebuchet MS" w:hAnsi="Trebuchet MS"/>
          <w:sz w:val="20"/>
          <w:szCs w:val="20"/>
        </w:rPr>
        <w:t>, które</w:t>
      </w:r>
      <w:r w:rsidR="0023079A" w:rsidRPr="0072219C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obejmują:</w:t>
      </w:r>
    </w:p>
    <w:p w:rsidR="008B6E18" w:rsidRPr="0072219C" w:rsidRDefault="008B6E18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 w:cs="Trebuchet MS"/>
          <w:color w:val="000000"/>
          <w:sz w:val="20"/>
          <w:szCs w:val="20"/>
          <w:lang w:eastAsia="pl-PL"/>
        </w:rPr>
      </w:pPr>
      <w:r w:rsidRPr="0072219C">
        <w:rPr>
          <w:rFonts w:ascii="Trebuchet MS" w:hAnsi="Trebuchet MS"/>
          <w:sz w:val="20"/>
          <w:szCs w:val="20"/>
        </w:rPr>
        <w:t xml:space="preserve">a) </w:t>
      </w:r>
      <w:r w:rsidR="004D0869" w:rsidRPr="0072219C">
        <w:rPr>
          <w:rFonts w:ascii="Trebuchet MS" w:hAnsi="Trebuchet MS"/>
          <w:sz w:val="20"/>
          <w:szCs w:val="20"/>
        </w:rPr>
        <w:t>ś</w:t>
      </w:r>
      <w:r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 xml:space="preserve">wiadczenie usług opieki </w:t>
      </w:r>
      <w:proofErr w:type="spellStart"/>
      <w:r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>wytchnieniowej</w:t>
      </w:r>
      <w:proofErr w:type="spellEnd"/>
      <w:r w:rsidRPr="0072219C">
        <w:rPr>
          <w:rFonts w:ascii="Trebuchet MS" w:hAnsi="Trebuchet MS" w:cs="Trebuchet MS"/>
          <w:color w:val="000000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 xml:space="preserve">w ramach pobytu dziennego </w:t>
      </w:r>
      <w:r w:rsidRPr="0072219C">
        <w:rPr>
          <w:rFonts w:ascii="Trebuchet MS" w:hAnsi="Trebuchet MS" w:cs="Trebuchet MS"/>
          <w:sz w:val="20"/>
          <w:szCs w:val="20"/>
          <w:lang w:eastAsia="pl-PL"/>
        </w:rPr>
        <w:t xml:space="preserve">w miejscu zamieszkania osoby niepełnosprawnej – </w:t>
      </w:r>
      <w:r w:rsidRPr="0072219C">
        <w:rPr>
          <w:rFonts w:ascii="Trebuchet MS" w:hAnsi="Trebuchet MS" w:cs="Trebuchet MS"/>
          <w:color w:val="000000"/>
          <w:sz w:val="20"/>
          <w:szCs w:val="20"/>
          <w:lang w:eastAsia="pl-PL"/>
        </w:rPr>
        <w:t>jako forma usług opiekuńczych</w:t>
      </w:r>
    </w:p>
    <w:p w:rsidR="008B6E18" w:rsidRPr="0072219C" w:rsidRDefault="008B6E18" w:rsidP="0072219C">
      <w:pPr>
        <w:autoSpaceDE w:val="0"/>
        <w:autoSpaceDN w:val="0"/>
        <w:adjustRightInd w:val="0"/>
        <w:spacing w:after="0" w:line="300" w:lineRule="exact"/>
        <w:rPr>
          <w:rFonts w:ascii="Trebuchet MS" w:hAnsi="Trebuchet MS" w:cs="Trebuchet MS"/>
          <w:color w:val="000000"/>
          <w:sz w:val="20"/>
          <w:szCs w:val="20"/>
          <w:lang w:eastAsia="pl-PL"/>
        </w:rPr>
      </w:pPr>
      <w:r w:rsidRPr="0072219C">
        <w:rPr>
          <w:rFonts w:ascii="Trebuchet MS" w:hAnsi="Trebuchet MS" w:cs="Trebuchet MS"/>
          <w:color w:val="000000"/>
          <w:sz w:val="20"/>
          <w:szCs w:val="20"/>
          <w:lang w:eastAsia="pl-PL"/>
        </w:rPr>
        <w:t>lub/i</w:t>
      </w:r>
    </w:p>
    <w:p w:rsidR="008B6E18" w:rsidRDefault="008B6E18" w:rsidP="0072219C">
      <w:pPr>
        <w:autoSpaceDE w:val="0"/>
        <w:autoSpaceDN w:val="0"/>
        <w:adjustRightInd w:val="0"/>
        <w:spacing w:after="0" w:line="300" w:lineRule="exact"/>
        <w:rPr>
          <w:rFonts w:ascii="Trebuchet MS" w:hAnsi="Trebuchet MS" w:cs="Trebuchet MS"/>
          <w:color w:val="000000"/>
          <w:sz w:val="20"/>
          <w:szCs w:val="20"/>
          <w:lang w:eastAsia="pl-PL"/>
        </w:rPr>
      </w:pPr>
      <w:r w:rsidRPr="0072219C">
        <w:rPr>
          <w:rFonts w:ascii="Trebuchet MS" w:hAnsi="Trebuchet MS"/>
          <w:sz w:val="20"/>
          <w:szCs w:val="20"/>
        </w:rPr>
        <w:t>b)</w:t>
      </w:r>
      <w:r w:rsidR="004D0869" w:rsidRPr="0072219C">
        <w:rPr>
          <w:rFonts w:ascii="Trebuchet MS" w:hAnsi="Trebuchet MS"/>
          <w:sz w:val="20"/>
          <w:szCs w:val="20"/>
        </w:rPr>
        <w:t xml:space="preserve"> ś</w:t>
      </w:r>
      <w:r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 xml:space="preserve">wiadczenie usług opieki </w:t>
      </w:r>
      <w:proofErr w:type="spellStart"/>
      <w:r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>wytchnieniowej</w:t>
      </w:r>
      <w:proofErr w:type="spellEnd"/>
      <w:r w:rsidRPr="0072219C">
        <w:rPr>
          <w:rFonts w:ascii="Trebuchet MS" w:hAnsi="Trebuchet MS" w:cs="Trebuchet MS"/>
          <w:color w:val="000000"/>
          <w:sz w:val="20"/>
          <w:szCs w:val="20"/>
          <w:lang w:eastAsia="pl-PL"/>
        </w:rPr>
        <w:t xml:space="preserve"> </w:t>
      </w:r>
      <w:r w:rsidRPr="0072219C">
        <w:rPr>
          <w:rFonts w:ascii="Trebuchet MS" w:eastAsia="Times New Roman" w:hAnsi="Trebuchet MS" w:cs="Trebuchet MS"/>
          <w:sz w:val="20"/>
          <w:szCs w:val="20"/>
          <w:lang w:eastAsia="pl-PL"/>
        </w:rPr>
        <w:t xml:space="preserve">w ramach pobytu dziennego </w:t>
      </w:r>
      <w:r w:rsidRPr="0072219C">
        <w:rPr>
          <w:rFonts w:ascii="Trebuchet MS" w:hAnsi="Trebuchet MS" w:cs="Trebuchet MS"/>
          <w:color w:val="000000"/>
          <w:sz w:val="20"/>
          <w:szCs w:val="20"/>
          <w:lang w:eastAsia="pl-PL"/>
        </w:rPr>
        <w:t>w ośrodku wsparcia, domu pomocy społecznej, który mieści się w …………………………………………………………. (adres)</w:t>
      </w:r>
      <w:r w:rsidR="0080074E">
        <w:rPr>
          <w:rFonts w:ascii="Trebuchet MS" w:hAnsi="Trebuchet MS" w:cs="Trebuchet MS"/>
          <w:color w:val="000000"/>
          <w:sz w:val="20"/>
          <w:szCs w:val="20"/>
          <w:lang w:eastAsia="pl-PL"/>
        </w:rPr>
        <w:t>.</w:t>
      </w:r>
    </w:p>
    <w:p w:rsidR="004D0869" w:rsidRPr="0072219C" w:rsidRDefault="004D0869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</w:p>
    <w:p w:rsidR="00685462" w:rsidRDefault="00685462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</w:p>
    <w:p w:rsidR="00685462" w:rsidRDefault="00685462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</w:p>
    <w:p w:rsidR="00685462" w:rsidRDefault="00685462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</w:p>
    <w:p w:rsidR="00517043" w:rsidRPr="0072219C" w:rsidRDefault="008B6E18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§ 2</w:t>
      </w:r>
    </w:p>
    <w:p w:rsidR="000030F0" w:rsidRDefault="000030F0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WARUNKI REALIZACJI USŁUGI</w:t>
      </w:r>
    </w:p>
    <w:p w:rsidR="00685462" w:rsidRPr="0072219C" w:rsidRDefault="00685462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</w:p>
    <w:p w:rsidR="00517043" w:rsidRPr="0072219C" w:rsidRDefault="000030F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 w:cs="Trebuchet MS"/>
          <w:iCs/>
          <w:sz w:val="20"/>
          <w:szCs w:val="20"/>
        </w:rPr>
      </w:pPr>
      <w:r w:rsidRPr="0072219C">
        <w:rPr>
          <w:rFonts w:ascii="Trebuchet MS" w:hAnsi="Trebuchet MS" w:cs="Trebuchet MS"/>
          <w:iCs/>
          <w:sz w:val="20"/>
          <w:szCs w:val="20"/>
        </w:rPr>
        <w:t xml:space="preserve">1. </w:t>
      </w:r>
      <w:r w:rsidR="008B6E18" w:rsidRPr="0072219C">
        <w:rPr>
          <w:rFonts w:ascii="Trebuchet MS" w:hAnsi="Trebuchet MS" w:cs="Trebuchet MS"/>
          <w:iCs/>
          <w:sz w:val="20"/>
          <w:szCs w:val="20"/>
        </w:rPr>
        <w:t xml:space="preserve"> Pomoc w formie usług, udzielana jest na podstawie decyzji administracyjnej.</w:t>
      </w:r>
      <w:r w:rsidR="00260C76" w:rsidRPr="0072219C">
        <w:rPr>
          <w:rFonts w:ascii="Trebuchet MS" w:hAnsi="Trebuchet MS" w:cs="Trebuchet MS"/>
          <w:iCs/>
          <w:sz w:val="20"/>
          <w:szCs w:val="20"/>
        </w:rPr>
        <w:br/>
      </w:r>
      <w:r w:rsidR="0080074E">
        <w:rPr>
          <w:rFonts w:ascii="Trebuchet MS" w:hAnsi="Trebuchet MS" w:cs="Trebuchet MS"/>
          <w:iCs/>
          <w:sz w:val="20"/>
          <w:szCs w:val="20"/>
        </w:rPr>
        <w:t>Prezydenta Miasta Ruda Śląska</w:t>
      </w:r>
      <w:r w:rsidR="008B6E18" w:rsidRPr="0072219C">
        <w:rPr>
          <w:rFonts w:ascii="Trebuchet MS" w:hAnsi="Trebuchet MS" w:cs="Trebuchet MS"/>
          <w:iCs/>
          <w:sz w:val="20"/>
          <w:szCs w:val="20"/>
        </w:rPr>
        <w:t xml:space="preserve"> lub inn</w:t>
      </w:r>
      <w:r w:rsidR="0080074E">
        <w:rPr>
          <w:rFonts w:ascii="Trebuchet MS" w:hAnsi="Trebuchet MS" w:cs="Trebuchet MS"/>
          <w:iCs/>
          <w:sz w:val="20"/>
          <w:szCs w:val="20"/>
        </w:rPr>
        <w:t>ej</w:t>
      </w:r>
      <w:r w:rsidR="008B6E18" w:rsidRPr="0072219C">
        <w:rPr>
          <w:rFonts w:ascii="Trebuchet MS" w:hAnsi="Trebuchet MS" w:cs="Trebuchet MS"/>
          <w:iCs/>
          <w:sz w:val="20"/>
          <w:szCs w:val="20"/>
        </w:rPr>
        <w:t xml:space="preserve"> upoważnion</w:t>
      </w:r>
      <w:r w:rsidR="0080074E">
        <w:rPr>
          <w:rFonts w:ascii="Trebuchet MS" w:hAnsi="Trebuchet MS" w:cs="Trebuchet MS"/>
          <w:iCs/>
          <w:sz w:val="20"/>
          <w:szCs w:val="20"/>
        </w:rPr>
        <w:t>ej</w:t>
      </w:r>
      <w:r w:rsidR="008B6E18" w:rsidRPr="0072219C">
        <w:rPr>
          <w:rFonts w:ascii="Trebuchet MS" w:hAnsi="Trebuchet MS" w:cs="Trebuchet MS"/>
          <w:iCs/>
          <w:sz w:val="20"/>
          <w:szCs w:val="20"/>
        </w:rPr>
        <w:t xml:space="preserve"> osob</w:t>
      </w:r>
      <w:r w:rsidR="0080074E">
        <w:rPr>
          <w:rFonts w:ascii="Trebuchet MS" w:hAnsi="Trebuchet MS" w:cs="Trebuchet MS"/>
          <w:iCs/>
          <w:sz w:val="20"/>
          <w:szCs w:val="20"/>
        </w:rPr>
        <w:t xml:space="preserve">y, w treści której </w:t>
      </w:r>
      <w:r w:rsidR="008B6E18" w:rsidRPr="0072219C">
        <w:rPr>
          <w:rFonts w:ascii="Trebuchet MS" w:hAnsi="Trebuchet MS" w:cs="Trebuchet MS"/>
          <w:iCs/>
          <w:sz w:val="20"/>
          <w:szCs w:val="20"/>
        </w:rPr>
        <w:t xml:space="preserve"> ustala</w:t>
      </w:r>
      <w:r w:rsidR="0080074E">
        <w:rPr>
          <w:rFonts w:ascii="Trebuchet MS" w:hAnsi="Trebuchet MS" w:cs="Trebuchet MS"/>
          <w:iCs/>
          <w:sz w:val="20"/>
          <w:szCs w:val="20"/>
        </w:rPr>
        <w:t xml:space="preserve"> się:</w:t>
      </w:r>
      <w:r w:rsidR="008B6E18" w:rsidRPr="0072219C">
        <w:rPr>
          <w:rFonts w:ascii="Trebuchet MS" w:hAnsi="Trebuchet MS" w:cs="Trebuchet MS"/>
          <w:iCs/>
          <w:sz w:val="20"/>
          <w:szCs w:val="20"/>
        </w:rPr>
        <w:t xml:space="preserve"> zakres, okres realizacji, wymiar</w:t>
      </w:r>
      <w:r w:rsidR="0080074E">
        <w:rPr>
          <w:rFonts w:ascii="Trebuchet MS" w:hAnsi="Trebuchet MS" w:cs="Trebuchet MS"/>
          <w:iCs/>
          <w:sz w:val="20"/>
          <w:szCs w:val="20"/>
        </w:rPr>
        <w:t xml:space="preserve"> i</w:t>
      </w:r>
      <w:r w:rsidR="008B6E18" w:rsidRPr="0072219C">
        <w:rPr>
          <w:rFonts w:ascii="Trebuchet MS" w:hAnsi="Trebuchet MS" w:cs="Trebuchet MS"/>
          <w:iCs/>
          <w:sz w:val="20"/>
          <w:szCs w:val="20"/>
        </w:rPr>
        <w:t xml:space="preserve"> miejsce świadczenia.</w:t>
      </w:r>
    </w:p>
    <w:p w:rsidR="001F54FE" w:rsidRDefault="000030F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 xml:space="preserve">2. </w:t>
      </w:r>
      <w:r w:rsidR="00517043" w:rsidRPr="0072219C">
        <w:rPr>
          <w:rFonts w:ascii="Trebuchet MS" w:hAnsi="Trebuchet MS" w:cs="Trebuchet MS"/>
          <w:color w:val="000000"/>
          <w:sz w:val="20"/>
          <w:szCs w:val="20"/>
        </w:rPr>
        <w:t xml:space="preserve"> Faktyczny czas przebywania podopiecznego w placówce lub opiekuna u podopiecznego winien odpowiadać czasowi wskazanemu w decyzji administracyjnej. Przy ustalaniu wymiaru godzin świadczonych usług nie uwzględnia się czynności przygotowawczych, w szczególności okresu trwania dojazdów opiekunów do osób objętych pomocą.</w:t>
      </w:r>
    </w:p>
    <w:p w:rsidR="001F54FE" w:rsidRPr="0072219C" w:rsidRDefault="001F54FE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3. Wykonawca zobowiązuje się świadczyć usługi zgodnie ze złożoną ofertą, postanowieniami </w:t>
      </w:r>
      <w:r w:rsidR="008C28FB">
        <w:rPr>
          <w:rFonts w:ascii="Trebuchet MS" w:hAnsi="Trebuchet MS" w:cs="Trebuchet MS"/>
          <w:color w:val="000000"/>
          <w:sz w:val="20"/>
          <w:szCs w:val="20"/>
        </w:rPr>
        <w:t>Ogłosz</w:t>
      </w:r>
      <w:r>
        <w:rPr>
          <w:rFonts w:ascii="Trebuchet MS" w:hAnsi="Trebuchet MS" w:cs="Trebuchet MS"/>
          <w:color w:val="000000"/>
          <w:sz w:val="20"/>
          <w:szCs w:val="20"/>
        </w:rPr>
        <w:t>enia o zamówieniu, obowiązującymi przepisami prawa, w tym ustawy z 12 marca 2004r.</w:t>
      </w:r>
      <w:r>
        <w:rPr>
          <w:rFonts w:ascii="Trebuchet MS" w:hAnsi="Trebuchet MS" w:cs="Trebuchet MS"/>
          <w:color w:val="000000"/>
          <w:sz w:val="20"/>
          <w:szCs w:val="20"/>
        </w:rPr>
        <w:br/>
        <w:t xml:space="preserve">o pomocy społecznej, a także z zachowaniem należytej staranności oraz standardów obowiązujących przy realizacji tego typu usług. </w:t>
      </w:r>
    </w:p>
    <w:p w:rsidR="008B6E18" w:rsidRPr="0072219C" w:rsidRDefault="00407CD0" w:rsidP="0072219C">
      <w:pPr>
        <w:tabs>
          <w:tab w:val="left" w:pos="363"/>
        </w:tabs>
        <w:spacing w:after="0" w:line="300" w:lineRule="exact"/>
        <w:jc w:val="both"/>
        <w:rPr>
          <w:rFonts w:ascii="Trebuchet MS" w:hAnsi="Trebuchet MS"/>
        </w:rPr>
      </w:pPr>
      <w:r>
        <w:rPr>
          <w:rFonts w:ascii="Trebuchet MS" w:hAnsi="Trebuchet MS" w:cs="Trebuchet MS"/>
          <w:sz w:val="20"/>
          <w:szCs w:val="20"/>
        </w:rPr>
        <w:t>4</w:t>
      </w:r>
      <w:r w:rsidR="000030F0" w:rsidRPr="0072219C">
        <w:rPr>
          <w:rFonts w:ascii="Trebuchet MS" w:hAnsi="Trebuchet MS" w:cs="Trebuchet MS"/>
          <w:sz w:val="20"/>
          <w:szCs w:val="20"/>
        </w:rPr>
        <w:t xml:space="preserve">. </w:t>
      </w:r>
      <w:r w:rsidR="008B6E18" w:rsidRPr="0072219C">
        <w:rPr>
          <w:rFonts w:ascii="Trebuchet MS" w:hAnsi="Trebuchet MS" w:cs="Trebuchet MS"/>
          <w:sz w:val="20"/>
          <w:szCs w:val="20"/>
        </w:rPr>
        <w:t xml:space="preserve"> W sytuacjach szczególnie uzasadnionych - zlecenie wykonania usług przez Zamawiającego musi być podjęte niezwłocznie, po uzgodnieniu telefonicznym z pracownikiem Miejskiego Ośrodka Pomocy Społecznej</w:t>
      </w:r>
      <w:r w:rsidR="0080074E">
        <w:rPr>
          <w:rFonts w:ascii="Trebuchet MS" w:hAnsi="Trebuchet MS" w:cs="Trebuchet MS"/>
          <w:sz w:val="20"/>
          <w:szCs w:val="20"/>
        </w:rPr>
        <w:t xml:space="preserve"> w Rudzie Śląskiej</w:t>
      </w:r>
      <w:r w:rsidR="008B6E18" w:rsidRPr="0072219C">
        <w:rPr>
          <w:rFonts w:ascii="Trebuchet MS" w:hAnsi="Trebuchet MS" w:cs="Trebuchet MS"/>
          <w:sz w:val="20"/>
          <w:szCs w:val="20"/>
        </w:rPr>
        <w:t xml:space="preserve">. </w:t>
      </w:r>
    </w:p>
    <w:p w:rsidR="00517043" w:rsidRPr="0072219C" w:rsidRDefault="00407CD0" w:rsidP="0072219C">
      <w:pPr>
        <w:tabs>
          <w:tab w:val="left" w:pos="363"/>
        </w:tabs>
        <w:spacing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5</w:t>
      </w:r>
      <w:r w:rsidR="000030F0" w:rsidRPr="0072219C">
        <w:rPr>
          <w:rFonts w:ascii="Trebuchet MS" w:hAnsi="Trebuchet MS" w:cs="Trebuchet MS"/>
          <w:sz w:val="20"/>
          <w:szCs w:val="20"/>
        </w:rPr>
        <w:t xml:space="preserve">. </w:t>
      </w:r>
      <w:r w:rsidR="00517043" w:rsidRPr="0072219C">
        <w:rPr>
          <w:rFonts w:ascii="Trebuchet MS" w:hAnsi="Trebuchet MS" w:cs="Trebuchet MS"/>
          <w:sz w:val="20"/>
          <w:szCs w:val="20"/>
        </w:rPr>
        <w:t xml:space="preserve"> </w:t>
      </w:r>
      <w:r w:rsidR="008B6E18" w:rsidRPr="0072219C">
        <w:rPr>
          <w:rFonts w:ascii="Trebuchet MS" w:hAnsi="Trebuchet MS" w:cs="Trebuchet MS"/>
          <w:sz w:val="20"/>
          <w:szCs w:val="20"/>
        </w:rPr>
        <w:t>Wykonawca zobowiązany będzie do niezwłocznego informowania Zamawiającego o braku realizacji przyznanej decyzją pomocy, bez względu na jej przyczynę.</w:t>
      </w:r>
    </w:p>
    <w:p w:rsidR="00517043" w:rsidRPr="0072219C" w:rsidRDefault="00407CD0" w:rsidP="0072219C">
      <w:pPr>
        <w:tabs>
          <w:tab w:val="left" w:pos="363"/>
        </w:tabs>
        <w:spacing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6</w:t>
      </w:r>
      <w:r w:rsidR="000030F0" w:rsidRPr="0072219C">
        <w:rPr>
          <w:rFonts w:ascii="Trebuchet MS" w:hAnsi="Trebuchet MS" w:cs="Trebuchet MS"/>
          <w:sz w:val="20"/>
          <w:szCs w:val="20"/>
        </w:rPr>
        <w:t>.</w:t>
      </w:r>
      <w:r w:rsidR="00517043" w:rsidRPr="0072219C">
        <w:rPr>
          <w:rFonts w:ascii="Trebuchet MS" w:hAnsi="Trebuchet MS" w:cs="Trebuchet MS"/>
          <w:sz w:val="20"/>
          <w:szCs w:val="20"/>
        </w:rPr>
        <w:t xml:space="preserve"> </w:t>
      </w:r>
      <w:r w:rsidR="008B6E18" w:rsidRPr="0072219C">
        <w:rPr>
          <w:rFonts w:ascii="Trebuchet MS" w:hAnsi="Trebuchet MS" w:cs="Trebuchet MS"/>
          <w:sz w:val="20"/>
          <w:szCs w:val="20"/>
        </w:rPr>
        <w:t>Zamawiający uprawniony jest do przeprowadzania okresowej kontroli jakości świadczonych usług w miejscu ich wykonywania.</w:t>
      </w:r>
    </w:p>
    <w:p w:rsidR="008B6E18" w:rsidRPr="0072219C" w:rsidRDefault="00407CD0" w:rsidP="0072219C">
      <w:pPr>
        <w:tabs>
          <w:tab w:val="left" w:pos="363"/>
        </w:tabs>
        <w:spacing w:after="0" w:line="300" w:lineRule="exact"/>
        <w:jc w:val="both"/>
        <w:rPr>
          <w:rFonts w:ascii="Trebuchet MS" w:hAnsi="Trebuchet MS"/>
        </w:rPr>
      </w:pPr>
      <w:r>
        <w:rPr>
          <w:rFonts w:ascii="Trebuchet MS" w:hAnsi="Trebuchet MS" w:cs="Trebuchet MS"/>
          <w:sz w:val="20"/>
          <w:szCs w:val="20"/>
        </w:rPr>
        <w:t>7</w:t>
      </w:r>
      <w:r w:rsidR="000030F0" w:rsidRPr="0072219C">
        <w:rPr>
          <w:rFonts w:ascii="Trebuchet MS" w:hAnsi="Trebuchet MS" w:cs="Trebuchet MS"/>
          <w:sz w:val="20"/>
          <w:szCs w:val="20"/>
        </w:rPr>
        <w:t>.</w:t>
      </w:r>
      <w:r w:rsidR="00517043" w:rsidRPr="0072219C">
        <w:rPr>
          <w:rFonts w:ascii="Trebuchet MS" w:hAnsi="Trebuchet MS" w:cs="Trebuchet MS"/>
          <w:sz w:val="20"/>
          <w:szCs w:val="20"/>
        </w:rPr>
        <w:t xml:space="preserve"> </w:t>
      </w:r>
      <w:r w:rsidR="008B6E18" w:rsidRPr="0072219C">
        <w:rPr>
          <w:rFonts w:ascii="Trebuchet MS" w:hAnsi="Trebuchet MS" w:cs="Trebuchet MS"/>
          <w:iCs/>
          <w:sz w:val="20"/>
          <w:szCs w:val="20"/>
        </w:rPr>
        <w:t xml:space="preserve">Wykonawca będzie ponosił pełną odpowiedzialność za wszelkie szkody wyrządzone </w:t>
      </w:r>
      <w:r w:rsidR="008B6E18" w:rsidRPr="0072219C">
        <w:rPr>
          <w:rFonts w:ascii="Trebuchet MS" w:hAnsi="Trebuchet MS" w:cs="Trebuchet MS"/>
          <w:iCs/>
          <w:sz w:val="20"/>
          <w:szCs w:val="20"/>
        </w:rPr>
        <w:br/>
        <w:t>przez kadrę Zamawiającego osobom trzecim w szczególności podopiecznym lub w ich mieniu.</w:t>
      </w:r>
    </w:p>
    <w:p w:rsidR="00EE16DD" w:rsidRDefault="00407CD0" w:rsidP="0072219C">
      <w:pPr>
        <w:tabs>
          <w:tab w:val="left" w:pos="363"/>
        </w:tabs>
        <w:spacing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8</w:t>
      </w:r>
      <w:r w:rsidR="000030F0" w:rsidRPr="0072219C">
        <w:rPr>
          <w:rFonts w:ascii="Trebuchet MS" w:hAnsi="Trebuchet MS" w:cs="Trebuchet MS"/>
          <w:sz w:val="20"/>
          <w:szCs w:val="20"/>
        </w:rPr>
        <w:t>.</w:t>
      </w:r>
      <w:r w:rsidR="00517043" w:rsidRPr="0072219C">
        <w:rPr>
          <w:rFonts w:ascii="Trebuchet MS" w:hAnsi="Trebuchet MS" w:cs="Trebuchet MS"/>
          <w:sz w:val="20"/>
          <w:szCs w:val="20"/>
        </w:rPr>
        <w:t xml:space="preserve"> </w:t>
      </w:r>
      <w:r w:rsidR="008B6E18" w:rsidRPr="0072219C">
        <w:rPr>
          <w:rFonts w:ascii="Trebuchet MS" w:hAnsi="Trebuchet MS" w:cs="Trebuchet MS"/>
          <w:sz w:val="20"/>
          <w:szCs w:val="20"/>
        </w:rPr>
        <w:t>Osob</w:t>
      </w:r>
      <w:r w:rsidR="00FA1C01">
        <w:rPr>
          <w:rFonts w:ascii="Trebuchet MS" w:hAnsi="Trebuchet MS" w:cs="Trebuchet MS"/>
          <w:sz w:val="20"/>
          <w:szCs w:val="20"/>
        </w:rPr>
        <w:t>a</w:t>
      </w:r>
      <w:r w:rsidR="008B6E18" w:rsidRPr="0072219C">
        <w:rPr>
          <w:rFonts w:ascii="Trebuchet MS" w:hAnsi="Trebuchet MS" w:cs="Trebuchet MS"/>
          <w:sz w:val="20"/>
          <w:szCs w:val="20"/>
        </w:rPr>
        <w:t xml:space="preserve"> któr</w:t>
      </w:r>
      <w:r w:rsidR="00FA1C01">
        <w:rPr>
          <w:rFonts w:ascii="Trebuchet MS" w:hAnsi="Trebuchet MS" w:cs="Trebuchet MS"/>
          <w:sz w:val="20"/>
          <w:szCs w:val="20"/>
        </w:rPr>
        <w:t>a</w:t>
      </w:r>
      <w:r w:rsidR="008B6E18" w:rsidRPr="0072219C">
        <w:rPr>
          <w:rFonts w:ascii="Trebuchet MS" w:hAnsi="Trebuchet MS" w:cs="Trebuchet MS"/>
          <w:sz w:val="20"/>
          <w:szCs w:val="20"/>
        </w:rPr>
        <w:t xml:space="preserve"> będ</w:t>
      </w:r>
      <w:r w:rsidR="00FA1C01">
        <w:rPr>
          <w:rFonts w:ascii="Trebuchet MS" w:hAnsi="Trebuchet MS" w:cs="Trebuchet MS"/>
          <w:sz w:val="20"/>
          <w:szCs w:val="20"/>
        </w:rPr>
        <w:t>zie</w:t>
      </w:r>
      <w:r w:rsidR="008B6E18" w:rsidRPr="0072219C">
        <w:rPr>
          <w:rFonts w:ascii="Trebuchet MS" w:hAnsi="Trebuchet MS" w:cs="Trebuchet MS"/>
          <w:sz w:val="20"/>
          <w:szCs w:val="20"/>
        </w:rPr>
        <w:t xml:space="preserve"> skierowan</w:t>
      </w:r>
      <w:r w:rsidR="00FA1C01">
        <w:rPr>
          <w:rFonts w:ascii="Trebuchet MS" w:hAnsi="Trebuchet MS" w:cs="Trebuchet MS"/>
          <w:sz w:val="20"/>
          <w:szCs w:val="20"/>
        </w:rPr>
        <w:t>a</w:t>
      </w:r>
      <w:r w:rsidR="008B6E18" w:rsidRPr="0072219C">
        <w:rPr>
          <w:rFonts w:ascii="Trebuchet MS" w:hAnsi="Trebuchet MS" w:cs="Trebuchet MS"/>
          <w:sz w:val="20"/>
          <w:szCs w:val="20"/>
        </w:rPr>
        <w:t xml:space="preserve"> przez Wykonawcę do realizacji zamówienia publicznego mus</w:t>
      </w:r>
      <w:r w:rsidR="00FA1C01">
        <w:rPr>
          <w:rFonts w:ascii="Trebuchet MS" w:hAnsi="Trebuchet MS" w:cs="Trebuchet MS"/>
          <w:sz w:val="20"/>
          <w:szCs w:val="20"/>
        </w:rPr>
        <w:t>i</w:t>
      </w:r>
      <w:r w:rsidR="00EE16DD">
        <w:rPr>
          <w:rFonts w:ascii="Trebuchet MS" w:hAnsi="Trebuchet MS" w:cs="Trebuchet MS"/>
          <w:sz w:val="20"/>
          <w:szCs w:val="20"/>
        </w:rPr>
        <w:t xml:space="preserve"> spełniać następujące wymogi:</w:t>
      </w:r>
    </w:p>
    <w:p w:rsidR="00EE16DD" w:rsidRPr="00EE16DD" w:rsidRDefault="00EE16DD" w:rsidP="00EE16DD">
      <w:pPr>
        <w:numPr>
          <w:ilvl w:val="0"/>
          <w:numId w:val="31"/>
        </w:numPr>
        <w:tabs>
          <w:tab w:val="left" w:pos="363"/>
        </w:tabs>
        <w:spacing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EE16DD">
        <w:rPr>
          <w:rFonts w:ascii="Trebuchet MS" w:hAnsi="Trebuchet MS" w:cs="Trebuchet MS"/>
          <w:sz w:val="20"/>
          <w:szCs w:val="20"/>
        </w:rPr>
        <w:t xml:space="preserve">posiada co najmniej średnie wykształcenie lub co najmniej półroczne udokumentowane doświadczenie </w:t>
      </w:r>
      <w:r w:rsidRPr="00EE16DD">
        <w:rPr>
          <w:rFonts w:ascii="Trebuchet MS" w:hAnsi="Trebuchet MS" w:cs="Trebuchet MS"/>
          <w:bCs/>
          <w:sz w:val="20"/>
          <w:szCs w:val="20"/>
        </w:rPr>
        <w:t>w realizacji zadań tego samego lub podobnego rodzaju</w:t>
      </w:r>
      <w:r w:rsidRPr="00EE16DD">
        <w:rPr>
          <w:rFonts w:ascii="Trebuchet MS" w:hAnsi="Trebuchet MS" w:cs="Trebuchet MS"/>
          <w:sz w:val="20"/>
          <w:szCs w:val="20"/>
        </w:rPr>
        <w:t>. Preferowane osoby posiadające kwalifikacje do wykonywania zawodu: pracownika socjalnego, psychologa, pedagoga, logopedy, terapeuty zajęciowego, pielęgniarki, asystenta osoby niepełnosprawnej, opiekunki środowiskowej, specjalisty w zakresie rehabilitacji medycznej, fizjoterapeuty lub innego zawodu dającego wiedzę i umiejętności pozwalające świadczyć określone usługi;</w:t>
      </w:r>
    </w:p>
    <w:p w:rsidR="00EE16DD" w:rsidRPr="00EE16DD" w:rsidRDefault="00EE16DD" w:rsidP="00EE16DD">
      <w:pPr>
        <w:numPr>
          <w:ilvl w:val="0"/>
          <w:numId w:val="31"/>
        </w:numPr>
        <w:tabs>
          <w:tab w:val="left" w:pos="363"/>
        </w:tabs>
        <w:spacing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posługuje</w:t>
      </w:r>
      <w:r w:rsidRPr="00EE16DD">
        <w:rPr>
          <w:rFonts w:ascii="Trebuchet MS" w:hAnsi="Trebuchet MS" w:cs="Trebuchet MS"/>
          <w:sz w:val="20"/>
          <w:szCs w:val="20"/>
        </w:rPr>
        <w:t xml:space="preserve"> się biegle językiem polskim - Zamawiający poprzez biegłe posługiwanie się językiem polskim przez opiekuna rozumie sprawne i skuteczne komunikowanie się</w:t>
      </w:r>
      <w:r w:rsidRPr="00EE16DD">
        <w:rPr>
          <w:rFonts w:ascii="Trebuchet MS" w:hAnsi="Trebuchet MS" w:cs="Trebuchet MS"/>
          <w:sz w:val="20"/>
          <w:szCs w:val="20"/>
        </w:rPr>
        <w:br/>
        <w:t>z osobami korzystającymi z usług opiekuńczych, z osobami z ich otoczenia, personelem pomocy społecznej;</w:t>
      </w:r>
    </w:p>
    <w:p w:rsidR="00EE16DD" w:rsidRPr="00EE16DD" w:rsidRDefault="00EE16DD" w:rsidP="00EE16DD">
      <w:pPr>
        <w:numPr>
          <w:ilvl w:val="0"/>
          <w:numId w:val="31"/>
        </w:numPr>
        <w:tabs>
          <w:tab w:val="left" w:pos="363"/>
        </w:tabs>
        <w:spacing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EE16DD">
        <w:rPr>
          <w:rFonts w:ascii="Trebuchet MS" w:hAnsi="Trebuchet MS" w:cs="Trebuchet MS"/>
          <w:sz w:val="20"/>
          <w:szCs w:val="20"/>
        </w:rPr>
        <w:t>posiada ukończone szkolenie z zakresu udzielania pierwszej pomocy;</w:t>
      </w:r>
    </w:p>
    <w:p w:rsidR="00EE16DD" w:rsidRPr="00EE16DD" w:rsidRDefault="00EE16DD" w:rsidP="00EE16DD">
      <w:pPr>
        <w:numPr>
          <w:ilvl w:val="0"/>
          <w:numId w:val="31"/>
        </w:numPr>
        <w:tabs>
          <w:tab w:val="left" w:pos="363"/>
        </w:tabs>
        <w:spacing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nie była skazana</w:t>
      </w:r>
      <w:r w:rsidRPr="00EE16DD">
        <w:rPr>
          <w:rFonts w:ascii="Trebuchet MS" w:hAnsi="Trebuchet MS" w:cs="Trebuchet MS"/>
          <w:sz w:val="20"/>
          <w:szCs w:val="20"/>
        </w:rPr>
        <w:t xml:space="preserve"> prawomocnym wyrokiem za umyślne przestępstwo lub umyślne przestępstwo skarbowe;</w:t>
      </w:r>
    </w:p>
    <w:p w:rsidR="00EE16DD" w:rsidRPr="00EE16DD" w:rsidRDefault="00EE16DD" w:rsidP="00EE16DD">
      <w:pPr>
        <w:numPr>
          <w:ilvl w:val="0"/>
          <w:numId w:val="31"/>
        </w:numPr>
        <w:tabs>
          <w:tab w:val="left" w:pos="363"/>
        </w:tabs>
        <w:spacing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EE16DD">
        <w:rPr>
          <w:rFonts w:ascii="Trebuchet MS" w:hAnsi="Trebuchet MS" w:cs="Trebuchet MS"/>
          <w:sz w:val="20"/>
          <w:szCs w:val="20"/>
        </w:rPr>
        <w:t>jest zdolna do wykonywania ciężkich prac fizycznych, z cechami psychofizycznymi wymaganymi w pracy z osobami chorymi lub nieporadnymi, posiada umiejętność utrzymywania prawidłowych kontaktów interpersonalnych;</w:t>
      </w:r>
    </w:p>
    <w:p w:rsidR="00EE16DD" w:rsidRPr="00EE16DD" w:rsidRDefault="00EE16DD" w:rsidP="00EE16DD">
      <w:pPr>
        <w:numPr>
          <w:ilvl w:val="0"/>
          <w:numId w:val="31"/>
        </w:numPr>
        <w:tabs>
          <w:tab w:val="left" w:pos="363"/>
        </w:tabs>
        <w:spacing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EE16DD">
        <w:rPr>
          <w:rFonts w:ascii="Trebuchet MS" w:hAnsi="Trebuchet MS" w:cs="Trebuchet MS"/>
          <w:sz w:val="20"/>
          <w:szCs w:val="20"/>
        </w:rPr>
        <w:t>posiada ważne badania sanitarno – epidemiologiczne – w odniesieniu do wszystkich osób wykonujących usługi opiekuńcze takie jak przygotowywanie posiłków, pomoc przy spożywaniu posiłków</w:t>
      </w:r>
      <w:r w:rsidR="00146441">
        <w:rPr>
          <w:rFonts w:ascii="Trebuchet MS" w:hAnsi="Trebuchet MS" w:cs="Trebuchet MS"/>
          <w:sz w:val="20"/>
          <w:szCs w:val="20"/>
        </w:rPr>
        <w:t>.</w:t>
      </w:r>
    </w:p>
    <w:p w:rsidR="00000000" w:rsidRDefault="008B6E18">
      <w:pPr>
        <w:tabs>
          <w:tab w:val="left" w:pos="363"/>
        </w:tabs>
        <w:spacing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lastRenderedPageBreak/>
        <w:t xml:space="preserve"> </w:t>
      </w:r>
    </w:p>
    <w:p w:rsidR="00595C6A" w:rsidRPr="0072219C" w:rsidRDefault="00EE16DD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9</w:t>
      </w:r>
      <w:r w:rsidR="004D0869" w:rsidRPr="0072219C">
        <w:rPr>
          <w:rFonts w:ascii="Trebuchet MS" w:hAnsi="Trebuchet MS" w:cs="Trebuchet MS"/>
          <w:sz w:val="20"/>
          <w:szCs w:val="20"/>
        </w:rPr>
        <w:t xml:space="preserve">. </w:t>
      </w:r>
      <w:r w:rsidR="008B6E18" w:rsidRPr="0072219C">
        <w:rPr>
          <w:rFonts w:ascii="Trebuchet MS" w:hAnsi="Trebuchet MS" w:cs="Trebuchet MS"/>
          <w:color w:val="000000"/>
          <w:sz w:val="20"/>
          <w:szCs w:val="20"/>
        </w:rPr>
        <w:t>Wykonawca winien wykazać gotowość świadczenia usług przez 7 dni w tygodniu, w tym w dni wolne od pracy oraz dni świąteczne w godzinach rannych, popołudniowych, oraz w razie potrzeb – wieczornych.</w:t>
      </w:r>
    </w:p>
    <w:p w:rsidR="00517043" w:rsidRPr="0072219C" w:rsidRDefault="00407CD0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1</w:t>
      </w:r>
      <w:r w:rsidR="00EE16DD">
        <w:rPr>
          <w:rFonts w:ascii="Trebuchet MS" w:hAnsi="Trebuchet MS" w:cs="Trebuchet MS"/>
          <w:color w:val="000000"/>
          <w:sz w:val="20"/>
          <w:szCs w:val="20"/>
        </w:rPr>
        <w:t>0</w:t>
      </w:r>
      <w:r w:rsidR="00595C6A">
        <w:rPr>
          <w:rFonts w:ascii="Trebuchet MS" w:hAnsi="Trebuchet MS" w:cs="Trebuchet MS"/>
          <w:color w:val="000000"/>
          <w:sz w:val="20"/>
          <w:szCs w:val="20"/>
        </w:rPr>
        <w:t xml:space="preserve">. </w:t>
      </w:r>
      <w:r w:rsidR="008B6E18" w:rsidRPr="0072219C">
        <w:rPr>
          <w:rFonts w:ascii="Trebuchet MS" w:hAnsi="Trebuchet MS" w:cs="Trebuchet MS"/>
          <w:sz w:val="20"/>
          <w:szCs w:val="20"/>
        </w:rPr>
        <w:t>W przypadku niemożności świadczenia usług przez daną osobę wymagane</w:t>
      </w:r>
      <w:r w:rsidR="00595C6A">
        <w:rPr>
          <w:rFonts w:ascii="Trebuchet MS" w:hAnsi="Trebuchet MS" w:cs="Trebuchet MS"/>
          <w:sz w:val="20"/>
          <w:szCs w:val="20"/>
        </w:rPr>
        <w:t xml:space="preserve"> </w:t>
      </w:r>
      <w:r w:rsidR="008B6E18" w:rsidRPr="0072219C">
        <w:rPr>
          <w:rFonts w:ascii="Trebuchet MS" w:hAnsi="Trebuchet MS" w:cs="Trebuchet MS"/>
          <w:sz w:val="20"/>
          <w:szCs w:val="20"/>
        </w:rPr>
        <w:t xml:space="preserve">jest zorganizowanie odpowiedniego zastępstwa, z zachowaniem przez zastępcę wymogów określonych w niniejszym </w:t>
      </w:r>
      <w:r w:rsidR="008C28FB">
        <w:rPr>
          <w:rFonts w:ascii="Trebuchet MS" w:hAnsi="Trebuchet MS" w:cs="Trebuchet MS"/>
          <w:sz w:val="20"/>
          <w:szCs w:val="20"/>
        </w:rPr>
        <w:t>Ogłosz</w:t>
      </w:r>
      <w:r w:rsidR="008B6E18" w:rsidRPr="0072219C">
        <w:rPr>
          <w:rFonts w:ascii="Trebuchet MS" w:hAnsi="Trebuchet MS" w:cs="Trebuchet MS"/>
          <w:sz w:val="20"/>
          <w:szCs w:val="20"/>
        </w:rPr>
        <w:t>eniu.</w:t>
      </w:r>
    </w:p>
    <w:p w:rsidR="00517043" w:rsidRPr="0072219C" w:rsidRDefault="000030F0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color w:val="000000"/>
          <w:sz w:val="20"/>
          <w:szCs w:val="20"/>
        </w:rPr>
        <w:t>1</w:t>
      </w:r>
      <w:r w:rsidR="00EE16DD">
        <w:rPr>
          <w:rFonts w:ascii="Trebuchet MS" w:hAnsi="Trebuchet MS" w:cs="Trebuchet MS"/>
          <w:color w:val="000000"/>
          <w:sz w:val="20"/>
          <w:szCs w:val="20"/>
        </w:rPr>
        <w:t>1</w:t>
      </w:r>
      <w:r w:rsidRPr="0072219C">
        <w:rPr>
          <w:rFonts w:ascii="Trebuchet MS" w:hAnsi="Trebuchet MS" w:cs="Trebuchet MS"/>
          <w:color w:val="000000"/>
          <w:sz w:val="20"/>
          <w:szCs w:val="20"/>
        </w:rPr>
        <w:t xml:space="preserve">. </w:t>
      </w:r>
      <w:r w:rsidR="00517043" w:rsidRPr="0072219C">
        <w:rPr>
          <w:rFonts w:ascii="Trebuchet MS" w:hAnsi="Trebuchet MS" w:cs="Trebuchet MS"/>
          <w:color w:val="000000"/>
          <w:sz w:val="20"/>
          <w:szCs w:val="20"/>
        </w:rPr>
        <w:t xml:space="preserve">Placówka lub </w:t>
      </w:r>
      <w:r w:rsidR="008B6E18" w:rsidRPr="0072219C">
        <w:rPr>
          <w:rFonts w:ascii="Trebuchet MS" w:hAnsi="Trebuchet MS" w:cs="Trebuchet MS"/>
          <w:sz w:val="20"/>
          <w:szCs w:val="20"/>
        </w:rPr>
        <w:t xml:space="preserve">Opiekun zobowiązany będzie do współpracy z </w:t>
      </w:r>
      <w:r w:rsidR="008B6E18" w:rsidRPr="0072219C">
        <w:rPr>
          <w:rFonts w:ascii="Trebuchet MS" w:hAnsi="Trebuchet MS" w:cs="Trebuchet MS"/>
          <w:bCs/>
          <w:color w:val="000000"/>
          <w:sz w:val="20"/>
          <w:szCs w:val="20"/>
        </w:rPr>
        <w:t xml:space="preserve">osobami (członkowie rodzin </w:t>
      </w:r>
      <w:r w:rsidR="008B6E18" w:rsidRPr="0072219C">
        <w:rPr>
          <w:rFonts w:ascii="Trebuchet MS" w:hAnsi="Trebuchet MS" w:cs="Trebuchet MS"/>
          <w:bCs/>
          <w:color w:val="000000"/>
          <w:sz w:val="20"/>
          <w:szCs w:val="20"/>
        </w:rPr>
        <w:br/>
        <w:t>lub opiekunowie) sprawującymi bezpośrednią opiekę nad</w:t>
      </w:r>
      <w:r w:rsidR="008B6E18" w:rsidRPr="0072219C">
        <w:rPr>
          <w:rFonts w:ascii="Trebuchet MS" w:hAnsi="Trebuchet MS" w:cs="Trebuchet MS"/>
          <w:sz w:val="20"/>
          <w:szCs w:val="20"/>
        </w:rPr>
        <w:t xml:space="preserve"> podopiecznym a także</w:t>
      </w:r>
      <w:r w:rsidR="00595C6A">
        <w:rPr>
          <w:rFonts w:ascii="Trebuchet MS" w:hAnsi="Trebuchet MS" w:cs="Trebuchet MS"/>
          <w:sz w:val="20"/>
          <w:szCs w:val="20"/>
        </w:rPr>
        <w:t xml:space="preserve"> </w:t>
      </w:r>
      <w:r w:rsidR="008B6E18" w:rsidRPr="0072219C">
        <w:rPr>
          <w:rFonts w:ascii="Trebuchet MS" w:hAnsi="Trebuchet MS" w:cs="Trebuchet MS"/>
          <w:sz w:val="20"/>
          <w:szCs w:val="20"/>
        </w:rPr>
        <w:t>w zależności od potrzeb z pracownikiem socjalnym Miejskiego Ośrodka Pomocy Społecznej, lekarzem, pielęgniarką</w:t>
      </w:r>
      <w:r w:rsidR="00595C6A">
        <w:rPr>
          <w:rFonts w:ascii="Trebuchet MS" w:hAnsi="Trebuchet MS" w:cs="Trebuchet MS"/>
          <w:sz w:val="20"/>
          <w:szCs w:val="20"/>
        </w:rPr>
        <w:t xml:space="preserve"> </w:t>
      </w:r>
      <w:r w:rsidR="008B6E18" w:rsidRPr="0072219C">
        <w:rPr>
          <w:rFonts w:ascii="Trebuchet MS" w:hAnsi="Trebuchet MS" w:cs="Trebuchet MS"/>
          <w:sz w:val="20"/>
          <w:szCs w:val="20"/>
        </w:rPr>
        <w:t>środowiskową, podmiotami leczniczymi i innymi instytucjami w sprawach dotyczących</w:t>
      </w:r>
      <w:r w:rsidR="00595C6A">
        <w:rPr>
          <w:rFonts w:ascii="Trebuchet MS" w:hAnsi="Trebuchet MS" w:cs="Trebuchet MS"/>
          <w:sz w:val="20"/>
          <w:szCs w:val="20"/>
        </w:rPr>
        <w:t xml:space="preserve"> </w:t>
      </w:r>
      <w:r w:rsidR="008B6E18" w:rsidRPr="0072219C">
        <w:rPr>
          <w:rFonts w:ascii="Trebuchet MS" w:hAnsi="Trebuchet MS" w:cs="Trebuchet MS"/>
          <w:sz w:val="20"/>
          <w:szCs w:val="20"/>
        </w:rPr>
        <w:t>podopiecznego.</w:t>
      </w:r>
    </w:p>
    <w:p w:rsidR="000030F0" w:rsidRPr="0072219C" w:rsidRDefault="000030F0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>1</w:t>
      </w:r>
      <w:r w:rsidR="00EE16DD">
        <w:rPr>
          <w:rFonts w:ascii="Trebuchet MS" w:hAnsi="Trebuchet MS" w:cs="Trebuchet MS"/>
          <w:sz w:val="20"/>
          <w:szCs w:val="20"/>
        </w:rPr>
        <w:t>2</w:t>
      </w:r>
      <w:r w:rsidRPr="0072219C">
        <w:rPr>
          <w:rFonts w:ascii="Trebuchet MS" w:hAnsi="Trebuchet MS" w:cs="Trebuchet MS"/>
          <w:sz w:val="20"/>
          <w:szCs w:val="20"/>
        </w:rPr>
        <w:t xml:space="preserve">. </w:t>
      </w:r>
      <w:r w:rsidR="008B6E18" w:rsidRPr="0072219C">
        <w:rPr>
          <w:rFonts w:ascii="Trebuchet MS" w:hAnsi="Trebuchet MS" w:cs="Trebuchet MS"/>
          <w:sz w:val="20"/>
          <w:szCs w:val="20"/>
        </w:rPr>
        <w:t>Wykonawca zobowiązany będzie do</w:t>
      </w:r>
      <w:r w:rsidRPr="0072219C">
        <w:rPr>
          <w:rFonts w:ascii="Trebuchet MS" w:hAnsi="Trebuchet MS" w:cs="Trebuchet MS"/>
          <w:sz w:val="20"/>
          <w:szCs w:val="20"/>
        </w:rPr>
        <w:t xml:space="preserve"> ew</w:t>
      </w:r>
      <w:r w:rsidR="008B6E18" w:rsidRPr="0072219C">
        <w:rPr>
          <w:rFonts w:ascii="Trebuchet MS" w:hAnsi="Trebuchet MS" w:cs="Trebuchet MS"/>
          <w:sz w:val="20"/>
          <w:szCs w:val="20"/>
        </w:rPr>
        <w:t>idencjonowania czasu pracy opiekunów w karcie pracy (zgodnie ze wzorem stanowiącym załącznik nr 1 do umowy)</w:t>
      </w:r>
      <w:r w:rsidR="00407CD0">
        <w:rPr>
          <w:rFonts w:ascii="Trebuchet MS" w:hAnsi="Trebuchet MS" w:cs="Trebuchet MS"/>
          <w:sz w:val="20"/>
          <w:szCs w:val="20"/>
        </w:rPr>
        <w:t>.</w:t>
      </w:r>
    </w:p>
    <w:p w:rsidR="008B6E18" w:rsidRPr="0072219C" w:rsidRDefault="000030F0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>1</w:t>
      </w:r>
      <w:r w:rsidR="00EE16DD">
        <w:rPr>
          <w:rFonts w:ascii="Trebuchet MS" w:hAnsi="Trebuchet MS" w:cs="Trebuchet MS"/>
          <w:sz w:val="20"/>
          <w:szCs w:val="20"/>
        </w:rPr>
        <w:t>3</w:t>
      </w:r>
      <w:r w:rsidRPr="0072219C">
        <w:rPr>
          <w:rFonts w:ascii="Trebuchet MS" w:hAnsi="Trebuchet MS" w:cs="Trebuchet MS"/>
          <w:sz w:val="20"/>
          <w:szCs w:val="20"/>
        </w:rPr>
        <w:t xml:space="preserve">. W </w:t>
      </w:r>
      <w:r w:rsidR="008B6E18" w:rsidRPr="0072219C">
        <w:rPr>
          <w:rFonts w:ascii="Trebuchet MS" w:hAnsi="Trebuchet MS" w:cs="Trebuchet MS"/>
          <w:sz w:val="20"/>
          <w:szCs w:val="20"/>
        </w:rPr>
        <w:t>sytuacji świadczenia usługi w wymiarze powyżej 4 godzin dziennie, placówka przyjmująca dziecko lub osobę niepełnosprawną ma obowiązek zapewnić wyżywienie odpowiednie do potrzeb.</w:t>
      </w:r>
    </w:p>
    <w:p w:rsidR="004D0869" w:rsidRPr="0072219C" w:rsidRDefault="00260C76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 w:cs="Trebuchet MS"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>1</w:t>
      </w:r>
      <w:r w:rsidR="00EE16DD">
        <w:rPr>
          <w:rFonts w:ascii="Trebuchet MS" w:hAnsi="Trebuchet MS" w:cs="Trebuchet MS"/>
          <w:sz w:val="20"/>
          <w:szCs w:val="20"/>
        </w:rPr>
        <w:t>4</w:t>
      </w:r>
      <w:r w:rsidRPr="0072219C">
        <w:rPr>
          <w:rFonts w:ascii="Trebuchet MS" w:hAnsi="Trebuchet MS" w:cs="Trebuchet MS"/>
          <w:sz w:val="20"/>
          <w:szCs w:val="20"/>
        </w:rPr>
        <w:t>.</w:t>
      </w:r>
      <w:r w:rsidRPr="0072219C">
        <w:rPr>
          <w:rFonts w:ascii="Trebuchet MS" w:hAnsi="Trebuchet MS"/>
          <w:sz w:val="20"/>
          <w:szCs w:val="20"/>
        </w:rPr>
        <w:t>Wykonawca wskaże na piśmie osobę (koordynatora) do kontaktu z Zamawiającym podając jej dane wraz z numerem telefonu kontaktowego, pod którym będzie stale dostępna.</w:t>
      </w:r>
    </w:p>
    <w:p w:rsidR="00595C6A" w:rsidRDefault="00595C6A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4"/>
          <w:szCs w:val="24"/>
        </w:rPr>
      </w:pPr>
    </w:p>
    <w:p w:rsidR="00143A6A" w:rsidRPr="0072219C" w:rsidRDefault="004D0869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§ 3</w:t>
      </w:r>
    </w:p>
    <w:p w:rsidR="00143A6A" w:rsidRPr="0072219C" w:rsidRDefault="004D0869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 w:cs="Trebuchet MS"/>
          <w:b/>
          <w:sz w:val="20"/>
          <w:szCs w:val="20"/>
        </w:rPr>
      </w:pPr>
      <w:r w:rsidRPr="0072219C">
        <w:rPr>
          <w:rFonts w:ascii="Trebuchet MS" w:hAnsi="Trebuchet MS" w:cs="Trebuchet MS"/>
          <w:b/>
          <w:sz w:val="20"/>
          <w:szCs w:val="20"/>
        </w:rPr>
        <w:t>OKRES OBOWIĄZYWANIA UMOWY</w:t>
      </w:r>
    </w:p>
    <w:p w:rsidR="000D300F" w:rsidRDefault="000D300F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 w:cs="Trebuchet MS"/>
          <w:sz w:val="20"/>
          <w:szCs w:val="20"/>
        </w:rPr>
      </w:pPr>
    </w:p>
    <w:p w:rsidR="004D0869" w:rsidRPr="0072219C" w:rsidRDefault="004D0869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 w:cs="Trebuchet MS"/>
          <w:b/>
          <w:sz w:val="20"/>
          <w:szCs w:val="20"/>
        </w:rPr>
      </w:pPr>
      <w:r w:rsidRPr="0072219C">
        <w:rPr>
          <w:rFonts w:ascii="Trebuchet MS" w:hAnsi="Trebuchet MS" w:cs="Trebuchet MS"/>
          <w:sz w:val="20"/>
          <w:szCs w:val="20"/>
        </w:rPr>
        <w:t xml:space="preserve">Niniejsza umowa zostaje zawarta na czas określony, tj.: od    …................... do 31.12.2019r. </w:t>
      </w:r>
    </w:p>
    <w:p w:rsidR="00595C6A" w:rsidRDefault="00595C6A" w:rsidP="0072219C">
      <w:pPr>
        <w:pStyle w:val="NormalnyWeb"/>
        <w:spacing w:before="0" w:beforeAutospacing="0" w:after="0" w:line="300" w:lineRule="exact"/>
        <w:ind w:left="360"/>
        <w:jc w:val="center"/>
        <w:rPr>
          <w:rFonts w:ascii="Trebuchet MS" w:hAnsi="Trebuchet MS" w:cs="Trebuchet MS"/>
          <w:b/>
          <w:sz w:val="20"/>
          <w:szCs w:val="20"/>
        </w:rPr>
      </w:pPr>
    </w:p>
    <w:p w:rsidR="004D0869" w:rsidRPr="0072219C" w:rsidRDefault="004D0869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 w:cs="Trebuchet MS"/>
          <w:b/>
          <w:sz w:val="20"/>
          <w:szCs w:val="20"/>
        </w:rPr>
      </w:pPr>
      <w:r w:rsidRPr="0072219C">
        <w:rPr>
          <w:rFonts w:ascii="Trebuchet MS" w:hAnsi="Trebuchet MS" w:cs="Trebuchet MS"/>
          <w:b/>
          <w:sz w:val="20"/>
          <w:szCs w:val="20"/>
        </w:rPr>
        <w:t>§ 4</w:t>
      </w:r>
    </w:p>
    <w:p w:rsidR="004D0869" w:rsidRPr="0072219C" w:rsidRDefault="004D0869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 w:cs="Trebuchet MS"/>
          <w:b/>
          <w:sz w:val="20"/>
          <w:szCs w:val="20"/>
        </w:rPr>
      </w:pPr>
      <w:r w:rsidRPr="0072219C">
        <w:rPr>
          <w:rFonts w:ascii="Trebuchet MS" w:hAnsi="Trebuchet MS" w:cs="Trebuchet MS"/>
          <w:b/>
          <w:sz w:val="20"/>
          <w:szCs w:val="20"/>
        </w:rPr>
        <w:t>WYNAGRODZENIE WYKONAWCY</w:t>
      </w:r>
    </w:p>
    <w:p w:rsidR="00143A6A" w:rsidRPr="0072219C" w:rsidRDefault="00143A6A" w:rsidP="0072219C">
      <w:pPr>
        <w:pStyle w:val="NormalnyWeb"/>
        <w:spacing w:before="0" w:beforeAutospacing="0" w:after="0" w:line="300" w:lineRule="exact"/>
        <w:ind w:left="360"/>
        <w:jc w:val="center"/>
        <w:rPr>
          <w:rFonts w:ascii="Trebuchet MS" w:hAnsi="Trebuchet MS" w:cs="Trebuchet MS"/>
          <w:b/>
          <w:sz w:val="20"/>
          <w:szCs w:val="20"/>
        </w:rPr>
      </w:pPr>
    </w:p>
    <w:p w:rsidR="00D75C90" w:rsidRPr="0072219C" w:rsidRDefault="00143A6A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1. </w:t>
      </w:r>
      <w:r w:rsidR="00D75C90" w:rsidRPr="0072219C">
        <w:rPr>
          <w:rFonts w:ascii="Trebuchet MS" w:hAnsi="Trebuchet MS"/>
          <w:sz w:val="20"/>
          <w:szCs w:val="20"/>
        </w:rPr>
        <w:t>Wynagrodzenie Wykonawcy ustalone zostało w przeprowadzonym postępowaniu i wynosi:</w:t>
      </w:r>
    </w:p>
    <w:p w:rsidR="00D75C90" w:rsidRPr="0072219C" w:rsidRDefault="00D75C9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a) za usługę w miejscu zamieszkania ……………zł</w:t>
      </w:r>
      <w:r w:rsidR="00132029">
        <w:rPr>
          <w:rFonts w:ascii="Trebuchet MS" w:hAnsi="Trebuchet MS"/>
          <w:sz w:val="20"/>
          <w:szCs w:val="20"/>
        </w:rPr>
        <w:t xml:space="preserve"> brutto</w:t>
      </w:r>
      <w:r w:rsidRPr="0072219C">
        <w:rPr>
          <w:rFonts w:ascii="Trebuchet MS" w:hAnsi="Trebuchet MS"/>
          <w:sz w:val="20"/>
          <w:szCs w:val="20"/>
        </w:rPr>
        <w:t xml:space="preserve"> /słownie: / za jedna godzinę świadczonej usługi,</w:t>
      </w:r>
    </w:p>
    <w:p w:rsidR="00D75C90" w:rsidRPr="0072219C" w:rsidRDefault="00D75C9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b) za usługę w świadczoną w ośrodku wsparcia, domu pomocy społecznej …………………………</w:t>
      </w:r>
      <w:r w:rsidR="00143A6A" w:rsidRPr="0072219C">
        <w:rPr>
          <w:rFonts w:ascii="Trebuchet MS" w:hAnsi="Trebuchet MS"/>
          <w:sz w:val="20"/>
          <w:szCs w:val="20"/>
        </w:rPr>
        <w:t>z</w:t>
      </w:r>
      <w:r w:rsidRPr="0072219C">
        <w:rPr>
          <w:rFonts w:ascii="Trebuchet MS" w:hAnsi="Trebuchet MS"/>
          <w:sz w:val="20"/>
          <w:szCs w:val="20"/>
        </w:rPr>
        <w:t xml:space="preserve">ł </w:t>
      </w:r>
      <w:r w:rsidR="00132029">
        <w:rPr>
          <w:rFonts w:ascii="Trebuchet MS" w:hAnsi="Trebuchet MS"/>
          <w:sz w:val="20"/>
          <w:szCs w:val="20"/>
        </w:rPr>
        <w:t>brutto</w:t>
      </w:r>
      <w:r w:rsidRPr="0072219C">
        <w:rPr>
          <w:rFonts w:ascii="Trebuchet MS" w:hAnsi="Trebuchet MS"/>
          <w:sz w:val="20"/>
          <w:szCs w:val="20"/>
        </w:rPr>
        <w:t>/słownie: / za jedna godzinę świadczonej usługi</w:t>
      </w:r>
      <w:r w:rsidR="000D300F">
        <w:rPr>
          <w:rFonts w:ascii="Trebuchet MS" w:hAnsi="Trebuchet MS"/>
          <w:sz w:val="20"/>
          <w:szCs w:val="20"/>
        </w:rPr>
        <w:t>.</w:t>
      </w:r>
    </w:p>
    <w:p w:rsidR="00D75C90" w:rsidRPr="0072219C" w:rsidRDefault="00D75C9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2. Zamawiający zastrzega, że wydatki z tytułu w/w usług realizowane będą do kwoty brutto</w:t>
      </w:r>
      <w:r w:rsidR="000D300F">
        <w:rPr>
          <w:rFonts w:ascii="Trebuchet MS" w:hAnsi="Trebuchet MS"/>
          <w:sz w:val="20"/>
          <w:szCs w:val="20"/>
        </w:rPr>
        <w:t>:</w:t>
      </w:r>
    </w:p>
    <w:p w:rsidR="00D75C90" w:rsidRPr="0072219C" w:rsidRDefault="00D75C9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...........................................................................................................................</w:t>
      </w:r>
    </w:p>
    <w:p w:rsidR="004D0869" w:rsidRPr="0072219C" w:rsidRDefault="00D75C9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lastRenderedPageBreak/>
        <w:t xml:space="preserve">3. Miesięczne wynagrodzenie Wykonawcy zależne jest od liczby godzin świadczonych usług opieki </w:t>
      </w:r>
      <w:proofErr w:type="spellStart"/>
      <w:r w:rsidRPr="0072219C">
        <w:rPr>
          <w:rFonts w:ascii="Trebuchet MS" w:hAnsi="Trebuchet MS"/>
          <w:sz w:val="20"/>
          <w:szCs w:val="20"/>
        </w:rPr>
        <w:t>wytchnieniowej</w:t>
      </w:r>
      <w:proofErr w:type="spellEnd"/>
      <w:r w:rsidRPr="0072219C">
        <w:rPr>
          <w:rFonts w:ascii="Trebuchet MS" w:hAnsi="Trebuchet MS"/>
          <w:sz w:val="20"/>
          <w:szCs w:val="20"/>
        </w:rPr>
        <w:t xml:space="preserve"> w danym miesiącu, rozliczonych na zasadach określonych w § </w:t>
      </w:r>
      <w:r w:rsidR="00260C76" w:rsidRPr="0072219C">
        <w:rPr>
          <w:rFonts w:ascii="Trebuchet MS" w:hAnsi="Trebuchet MS"/>
          <w:sz w:val="20"/>
          <w:szCs w:val="20"/>
        </w:rPr>
        <w:t>5</w:t>
      </w:r>
      <w:r w:rsidRPr="0072219C">
        <w:rPr>
          <w:rFonts w:ascii="Trebuchet MS" w:hAnsi="Trebuchet MS"/>
          <w:sz w:val="20"/>
          <w:szCs w:val="20"/>
        </w:rPr>
        <w:t xml:space="preserve"> niniejszej umowy.</w:t>
      </w:r>
    </w:p>
    <w:p w:rsidR="00260C76" w:rsidRPr="0072219C" w:rsidRDefault="00260C76" w:rsidP="0072219C">
      <w:pPr>
        <w:pStyle w:val="NormalnyWeb"/>
        <w:spacing w:before="0" w:beforeAutospacing="0" w:after="0" w:line="300" w:lineRule="exact"/>
        <w:ind w:left="360"/>
        <w:jc w:val="center"/>
        <w:rPr>
          <w:rFonts w:ascii="Trebuchet MS" w:hAnsi="Trebuchet MS" w:cs="Trebuchet MS"/>
          <w:b/>
          <w:sz w:val="20"/>
          <w:szCs w:val="20"/>
        </w:rPr>
      </w:pPr>
    </w:p>
    <w:p w:rsidR="00143A6A" w:rsidRPr="0072219C" w:rsidRDefault="00143A6A" w:rsidP="0072219C">
      <w:pPr>
        <w:pStyle w:val="NormalnyWeb"/>
        <w:spacing w:before="0" w:beforeAutospacing="0" w:after="0" w:line="300" w:lineRule="exact"/>
        <w:ind w:left="360"/>
        <w:jc w:val="center"/>
        <w:rPr>
          <w:rFonts w:ascii="Trebuchet MS" w:hAnsi="Trebuchet MS" w:cs="Trebuchet MS"/>
          <w:b/>
          <w:sz w:val="20"/>
          <w:szCs w:val="20"/>
        </w:rPr>
      </w:pPr>
      <w:r w:rsidRPr="0072219C">
        <w:rPr>
          <w:rFonts w:ascii="Trebuchet MS" w:hAnsi="Trebuchet MS" w:cs="Trebuchet MS"/>
          <w:b/>
          <w:sz w:val="20"/>
          <w:szCs w:val="20"/>
        </w:rPr>
        <w:t>§ 5</w:t>
      </w:r>
    </w:p>
    <w:p w:rsidR="001F54FE" w:rsidRDefault="00143A6A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WARUNKI PŁATNOŚCI</w:t>
      </w:r>
    </w:p>
    <w:p w:rsidR="001F54FE" w:rsidRPr="0072219C" w:rsidRDefault="001F54FE" w:rsidP="0072219C">
      <w:pPr>
        <w:autoSpaceDE w:val="0"/>
        <w:autoSpaceDN w:val="0"/>
        <w:adjustRightInd w:val="0"/>
        <w:spacing w:after="0" w:line="300" w:lineRule="exact"/>
        <w:jc w:val="center"/>
        <w:rPr>
          <w:rFonts w:ascii="Trebuchet MS" w:hAnsi="Trebuchet MS"/>
          <w:b/>
          <w:sz w:val="20"/>
          <w:szCs w:val="20"/>
        </w:rPr>
      </w:pPr>
    </w:p>
    <w:p w:rsidR="00A475F8" w:rsidRPr="0072219C" w:rsidRDefault="00143A6A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1. Strony ustalają, że </w:t>
      </w:r>
      <w:r w:rsidR="00A475F8" w:rsidRPr="0072219C">
        <w:rPr>
          <w:rFonts w:ascii="Trebuchet MS" w:hAnsi="Trebuchet MS"/>
          <w:sz w:val="20"/>
          <w:szCs w:val="20"/>
        </w:rPr>
        <w:t>Wykonawca wystawi i dostarczy rachunek</w:t>
      </w:r>
      <w:r w:rsidR="00132029">
        <w:rPr>
          <w:rFonts w:ascii="Trebuchet MS" w:hAnsi="Trebuchet MS"/>
          <w:sz w:val="20"/>
          <w:szCs w:val="20"/>
        </w:rPr>
        <w:t xml:space="preserve"> lub </w:t>
      </w:r>
      <w:r w:rsidR="00A475F8" w:rsidRPr="0072219C">
        <w:rPr>
          <w:rFonts w:ascii="Trebuchet MS" w:hAnsi="Trebuchet MS"/>
          <w:sz w:val="20"/>
          <w:szCs w:val="20"/>
        </w:rPr>
        <w:t>fakturę</w:t>
      </w:r>
      <w:r w:rsidR="00132029">
        <w:rPr>
          <w:rFonts w:ascii="Trebuchet MS" w:hAnsi="Trebuchet MS"/>
          <w:sz w:val="20"/>
          <w:szCs w:val="20"/>
        </w:rPr>
        <w:t xml:space="preserve"> VAT</w:t>
      </w:r>
      <w:r w:rsidR="00A475F8" w:rsidRPr="0072219C">
        <w:rPr>
          <w:rFonts w:ascii="Trebuchet MS" w:hAnsi="Trebuchet MS"/>
          <w:sz w:val="20"/>
          <w:szCs w:val="20"/>
        </w:rPr>
        <w:t xml:space="preserve"> w dniu 16.12.2019</w:t>
      </w:r>
      <w:r w:rsidR="000D300F">
        <w:rPr>
          <w:rFonts w:ascii="Trebuchet MS" w:hAnsi="Trebuchet MS"/>
          <w:sz w:val="20"/>
          <w:szCs w:val="20"/>
        </w:rPr>
        <w:t>r.</w:t>
      </w:r>
      <w:r w:rsidR="00A475F8" w:rsidRPr="0072219C">
        <w:rPr>
          <w:rFonts w:ascii="Trebuchet MS" w:hAnsi="Trebuchet MS"/>
          <w:sz w:val="20"/>
          <w:szCs w:val="20"/>
        </w:rPr>
        <w:t xml:space="preserve"> na podstawie </w:t>
      </w:r>
      <w:r w:rsidRPr="0072219C">
        <w:rPr>
          <w:rFonts w:ascii="Trebuchet MS" w:hAnsi="Trebuchet MS"/>
          <w:sz w:val="20"/>
          <w:szCs w:val="20"/>
        </w:rPr>
        <w:t>faktycznie przepracowa</w:t>
      </w:r>
      <w:r w:rsidR="00A475F8" w:rsidRPr="0072219C">
        <w:rPr>
          <w:rFonts w:ascii="Trebuchet MS" w:hAnsi="Trebuchet MS"/>
          <w:sz w:val="20"/>
          <w:szCs w:val="20"/>
        </w:rPr>
        <w:t>nych godzin usług opiekuńczych</w:t>
      </w:r>
      <w:r w:rsidR="00060E6E" w:rsidRPr="0072219C">
        <w:rPr>
          <w:rFonts w:ascii="Trebuchet MS" w:hAnsi="Trebuchet MS"/>
          <w:sz w:val="20"/>
          <w:szCs w:val="20"/>
        </w:rPr>
        <w:t>,</w:t>
      </w:r>
      <w:r w:rsidR="00A475F8" w:rsidRPr="0072219C">
        <w:rPr>
          <w:rFonts w:ascii="Trebuchet MS" w:hAnsi="Trebuchet MS"/>
          <w:sz w:val="20"/>
          <w:szCs w:val="20"/>
        </w:rPr>
        <w:t xml:space="preserve"> zgodnych z dołączonym wykazem.</w:t>
      </w:r>
    </w:p>
    <w:p w:rsidR="00A475F8" w:rsidRPr="0072219C" w:rsidRDefault="00A475F8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2. Wykonawca równocześnie wystawi rachunek</w:t>
      </w:r>
      <w:r w:rsidR="00132029">
        <w:rPr>
          <w:rFonts w:ascii="Trebuchet MS" w:hAnsi="Trebuchet MS"/>
          <w:sz w:val="20"/>
          <w:szCs w:val="20"/>
        </w:rPr>
        <w:t xml:space="preserve"> lub </w:t>
      </w:r>
      <w:r w:rsidRPr="0072219C">
        <w:rPr>
          <w:rFonts w:ascii="Trebuchet MS" w:hAnsi="Trebuchet MS"/>
          <w:sz w:val="20"/>
          <w:szCs w:val="20"/>
        </w:rPr>
        <w:t>faktu</w:t>
      </w:r>
      <w:r w:rsidR="000D300F">
        <w:rPr>
          <w:rFonts w:ascii="Trebuchet MS" w:hAnsi="Trebuchet MS"/>
          <w:sz w:val="20"/>
          <w:szCs w:val="20"/>
        </w:rPr>
        <w:t>r</w:t>
      </w:r>
      <w:r w:rsidRPr="0072219C">
        <w:rPr>
          <w:rFonts w:ascii="Trebuchet MS" w:hAnsi="Trebuchet MS"/>
          <w:sz w:val="20"/>
          <w:szCs w:val="20"/>
        </w:rPr>
        <w:t>ę</w:t>
      </w:r>
      <w:r w:rsidR="00132029">
        <w:rPr>
          <w:rFonts w:ascii="Trebuchet MS" w:hAnsi="Trebuchet MS"/>
          <w:sz w:val="20"/>
          <w:szCs w:val="20"/>
        </w:rPr>
        <w:t xml:space="preserve"> VAT</w:t>
      </w:r>
      <w:r w:rsidR="0018447D">
        <w:rPr>
          <w:rFonts w:ascii="Trebuchet MS" w:hAnsi="Trebuchet MS"/>
          <w:sz w:val="20"/>
          <w:szCs w:val="20"/>
        </w:rPr>
        <w:t xml:space="preserve"> obejmujące</w:t>
      </w:r>
      <w:r w:rsidRPr="0072219C">
        <w:rPr>
          <w:rFonts w:ascii="Trebuchet MS" w:hAnsi="Trebuchet MS"/>
          <w:sz w:val="20"/>
          <w:szCs w:val="20"/>
        </w:rPr>
        <w:t xml:space="preserve"> </w:t>
      </w:r>
      <w:r w:rsidR="0018447D">
        <w:rPr>
          <w:rFonts w:ascii="Trebuchet MS" w:hAnsi="Trebuchet MS"/>
          <w:sz w:val="20"/>
          <w:szCs w:val="20"/>
        </w:rPr>
        <w:t xml:space="preserve">wykonanie </w:t>
      </w:r>
      <w:r w:rsidR="0018447D" w:rsidRPr="0072219C">
        <w:rPr>
          <w:rFonts w:ascii="Trebuchet MS" w:hAnsi="Trebuchet MS"/>
          <w:sz w:val="20"/>
          <w:szCs w:val="20"/>
        </w:rPr>
        <w:t>prognozowan</w:t>
      </w:r>
      <w:r w:rsidR="0018447D">
        <w:rPr>
          <w:rFonts w:ascii="Trebuchet MS" w:hAnsi="Trebuchet MS"/>
          <w:sz w:val="20"/>
          <w:szCs w:val="20"/>
        </w:rPr>
        <w:t>ej</w:t>
      </w:r>
      <w:r w:rsidR="0018447D" w:rsidRPr="0072219C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 xml:space="preserve">przez Zamawiającego </w:t>
      </w:r>
      <w:r w:rsidR="00260C76" w:rsidRPr="0072219C">
        <w:rPr>
          <w:rFonts w:ascii="Trebuchet MS" w:hAnsi="Trebuchet MS"/>
          <w:sz w:val="20"/>
          <w:szCs w:val="20"/>
        </w:rPr>
        <w:t xml:space="preserve">ilości </w:t>
      </w:r>
      <w:r w:rsidRPr="0072219C">
        <w:rPr>
          <w:rFonts w:ascii="Trebuchet MS" w:hAnsi="Trebuchet MS"/>
          <w:sz w:val="20"/>
          <w:szCs w:val="20"/>
        </w:rPr>
        <w:t>godzin usług opiekuńczych</w:t>
      </w:r>
      <w:r w:rsidR="0018447D">
        <w:rPr>
          <w:rFonts w:ascii="Trebuchet MS" w:hAnsi="Trebuchet MS"/>
          <w:sz w:val="20"/>
          <w:szCs w:val="20"/>
        </w:rPr>
        <w:t>,</w:t>
      </w:r>
      <w:r w:rsidRPr="0072219C">
        <w:rPr>
          <w:rFonts w:ascii="Trebuchet MS" w:hAnsi="Trebuchet MS"/>
          <w:sz w:val="20"/>
          <w:szCs w:val="20"/>
        </w:rPr>
        <w:t xml:space="preserve"> które będą świadczone</w:t>
      </w:r>
      <w:r w:rsidR="0018447D">
        <w:rPr>
          <w:rFonts w:ascii="Trebuchet MS" w:hAnsi="Trebuchet MS"/>
          <w:sz w:val="20"/>
          <w:szCs w:val="20"/>
        </w:rPr>
        <w:t xml:space="preserve"> przez Wykonawcę</w:t>
      </w:r>
      <w:r w:rsidRPr="0072219C">
        <w:rPr>
          <w:rFonts w:ascii="Trebuchet MS" w:hAnsi="Trebuchet MS"/>
          <w:sz w:val="20"/>
          <w:szCs w:val="20"/>
        </w:rPr>
        <w:t xml:space="preserve"> do 31.12.2019 r</w:t>
      </w:r>
      <w:r w:rsidR="000D300F">
        <w:rPr>
          <w:rFonts w:ascii="Trebuchet MS" w:hAnsi="Trebuchet MS"/>
          <w:sz w:val="20"/>
          <w:szCs w:val="20"/>
        </w:rPr>
        <w:t>.</w:t>
      </w:r>
    </w:p>
    <w:p w:rsidR="00143A6A" w:rsidRPr="0072219C" w:rsidRDefault="00A475F8" w:rsidP="0072219C">
      <w:pPr>
        <w:pStyle w:val="NormalnyWeb"/>
        <w:spacing w:before="0" w:beforeAutospacing="0" w:after="0" w:line="300" w:lineRule="exact"/>
        <w:ind w:left="703" w:hanging="703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3</w:t>
      </w:r>
      <w:r w:rsidR="00143A6A" w:rsidRPr="0072219C">
        <w:rPr>
          <w:rFonts w:ascii="Trebuchet MS" w:hAnsi="Trebuchet MS"/>
          <w:sz w:val="20"/>
          <w:szCs w:val="20"/>
        </w:rPr>
        <w:t>.Strony ustalają, że</w:t>
      </w:r>
      <w:r w:rsidR="00060E6E" w:rsidRPr="0072219C">
        <w:rPr>
          <w:rFonts w:ascii="Trebuchet MS" w:hAnsi="Trebuchet MS"/>
          <w:sz w:val="20"/>
          <w:szCs w:val="20"/>
        </w:rPr>
        <w:t xml:space="preserve"> rachunki/</w:t>
      </w:r>
      <w:r w:rsidR="00143A6A" w:rsidRPr="0072219C">
        <w:rPr>
          <w:rFonts w:ascii="Trebuchet MS" w:hAnsi="Trebuchet MS"/>
          <w:sz w:val="20"/>
          <w:szCs w:val="20"/>
        </w:rPr>
        <w:t xml:space="preserve"> faktury VAT będą:</w:t>
      </w:r>
    </w:p>
    <w:p w:rsidR="00143A6A" w:rsidRPr="0072219C" w:rsidRDefault="00143A6A" w:rsidP="0072219C">
      <w:pPr>
        <w:pStyle w:val="NormalnyWeb"/>
        <w:spacing w:before="0" w:beforeAutospacing="0" w:after="0" w:line="300" w:lineRule="exact"/>
        <w:ind w:left="363" w:firstLine="346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- wystawiane i przesyłane na adres Zamawiającego wskazany w preambule umowy</w:t>
      </w:r>
      <w:r w:rsidR="000D300F">
        <w:rPr>
          <w:rFonts w:ascii="Trebuchet MS" w:hAnsi="Trebuchet MS"/>
          <w:sz w:val="20"/>
          <w:szCs w:val="20"/>
        </w:rPr>
        <w:t>:</w:t>
      </w:r>
    </w:p>
    <w:p w:rsidR="00143A6A" w:rsidRPr="0072219C" w:rsidRDefault="00143A6A" w:rsidP="0072219C">
      <w:pPr>
        <w:pStyle w:val="NormalnyWeb"/>
        <w:spacing w:before="0" w:beforeAutospacing="0" w:after="0" w:line="300" w:lineRule="exact"/>
        <w:ind w:left="709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Miasto Ruda Śląska 41-709 Ruda Śląska, Pl. Jana Pawła II nr 6, NIP 6411005769 - Miejski Ośrodek Pomocy Społecznej ul. Markowej 20, 41-709 Ruda Śląska</w:t>
      </w:r>
    </w:p>
    <w:p w:rsidR="00143A6A" w:rsidRPr="0072219C" w:rsidRDefault="00143A6A" w:rsidP="0072219C">
      <w:pPr>
        <w:pStyle w:val="NormalnyWeb"/>
        <w:spacing w:before="0" w:beforeAutospacing="0" w:after="0" w:line="300" w:lineRule="exact"/>
        <w:ind w:left="709"/>
        <w:jc w:val="both"/>
        <w:rPr>
          <w:rFonts w:ascii="Trebuchet MS" w:hAnsi="Trebuchet MS"/>
          <w:sz w:val="20"/>
          <w:szCs w:val="20"/>
        </w:rPr>
      </w:pPr>
    </w:p>
    <w:p w:rsidR="00A475F8" w:rsidRDefault="00132029" w:rsidP="0072219C">
      <w:pPr>
        <w:pStyle w:val="NormalnyWeb"/>
        <w:spacing w:before="0" w:beforeAutospacing="0" w:after="0"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4.</w:t>
      </w:r>
      <w:r>
        <w:rPr>
          <w:rFonts w:ascii="Trebuchet MS" w:hAnsi="Trebuchet MS"/>
          <w:sz w:val="20"/>
          <w:szCs w:val="20"/>
        </w:rPr>
        <w:t xml:space="preserve"> S</w:t>
      </w:r>
      <w:r w:rsidR="00060E6E" w:rsidRPr="0072219C">
        <w:rPr>
          <w:rFonts w:ascii="Trebuchet MS" w:hAnsi="Trebuchet MS"/>
          <w:sz w:val="20"/>
          <w:szCs w:val="20"/>
        </w:rPr>
        <w:t>t</w:t>
      </w:r>
      <w:r w:rsidR="00A475F8" w:rsidRPr="0072219C">
        <w:rPr>
          <w:rFonts w:ascii="Trebuchet MS" w:hAnsi="Trebuchet MS"/>
          <w:sz w:val="20"/>
          <w:szCs w:val="20"/>
        </w:rPr>
        <w:t xml:space="preserve">rony ustalają, że </w:t>
      </w:r>
      <w:r w:rsidR="00060E6E" w:rsidRPr="0072219C">
        <w:rPr>
          <w:rFonts w:ascii="Trebuchet MS" w:hAnsi="Trebuchet MS"/>
          <w:sz w:val="20"/>
          <w:szCs w:val="20"/>
        </w:rPr>
        <w:t>w przypadku  niezgodności prognozowanych ilości usług z faktycznie</w:t>
      </w:r>
      <w:r w:rsidR="000D300F">
        <w:rPr>
          <w:rFonts w:ascii="Trebuchet MS" w:hAnsi="Trebuchet MS"/>
          <w:sz w:val="20"/>
          <w:szCs w:val="20"/>
        </w:rPr>
        <w:t xml:space="preserve"> </w:t>
      </w:r>
      <w:r w:rsidR="00060E6E" w:rsidRPr="0072219C">
        <w:rPr>
          <w:rFonts w:ascii="Trebuchet MS" w:hAnsi="Trebuchet MS"/>
          <w:sz w:val="20"/>
          <w:szCs w:val="20"/>
        </w:rPr>
        <w:t>wykonanymi usługami za okres od 16.12.2019</w:t>
      </w:r>
      <w:r w:rsidR="000D300F">
        <w:rPr>
          <w:rFonts w:ascii="Trebuchet MS" w:hAnsi="Trebuchet MS"/>
          <w:sz w:val="20"/>
          <w:szCs w:val="20"/>
        </w:rPr>
        <w:t>r.</w:t>
      </w:r>
      <w:r w:rsidR="00060E6E" w:rsidRPr="0072219C">
        <w:rPr>
          <w:rFonts w:ascii="Trebuchet MS" w:hAnsi="Trebuchet MS"/>
          <w:sz w:val="20"/>
          <w:szCs w:val="20"/>
        </w:rPr>
        <w:t xml:space="preserve"> do 31.12.2019 roku Wykonawca </w:t>
      </w:r>
      <w:r w:rsidR="000D300F">
        <w:rPr>
          <w:rFonts w:ascii="Trebuchet MS" w:hAnsi="Trebuchet MS"/>
          <w:sz w:val="20"/>
          <w:szCs w:val="20"/>
        </w:rPr>
        <w:t>do 31.01.2020r.</w:t>
      </w:r>
      <w:r w:rsidR="00260C76" w:rsidRPr="0072219C">
        <w:rPr>
          <w:rFonts w:ascii="Trebuchet MS" w:hAnsi="Trebuchet MS"/>
          <w:sz w:val="20"/>
          <w:szCs w:val="20"/>
        </w:rPr>
        <w:t xml:space="preserve"> </w:t>
      </w:r>
      <w:r w:rsidR="000D300F">
        <w:rPr>
          <w:rFonts w:ascii="Trebuchet MS" w:hAnsi="Trebuchet MS"/>
          <w:sz w:val="20"/>
          <w:szCs w:val="20"/>
        </w:rPr>
        <w:t>wystawi fakturę korygującą</w:t>
      </w:r>
      <w:r>
        <w:rPr>
          <w:rFonts w:ascii="Trebuchet MS" w:hAnsi="Trebuchet MS"/>
          <w:sz w:val="20"/>
          <w:szCs w:val="20"/>
        </w:rPr>
        <w:t xml:space="preserve"> lub dokona korekty wystawionego rachunku</w:t>
      </w:r>
      <w:r w:rsidR="000D300F">
        <w:rPr>
          <w:rFonts w:ascii="Trebuchet MS" w:hAnsi="Trebuchet MS"/>
          <w:sz w:val="20"/>
          <w:szCs w:val="20"/>
        </w:rPr>
        <w:t>.</w:t>
      </w:r>
    </w:p>
    <w:p w:rsidR="00132029" w:rsidRPr="0072219C" w:rsidRDefault="00132029" w:rsidP="0072219C">
      <w:pPr>
        <w:pStyle w:val="NormalnyWeb"/>
        <w:spacing w:before="0" w:beforeAutospacing="0" w:after="0"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5. Zamawiający dokona zapłaty za wykonane usługi w terminie 14 dni od dnia doręczenia rachunku lub faktury VAT na rachunek bankowy wskazany w tych dokumentach.</w:t>
      </w:r>
    </w:p>
    <w:p w:rsidR="00143A6A" w:rsidRPr="0072219C" w:rsidRDefault="00132029" w:rsidP="0072219C">
      <w:pPr>
        <w:pStyle w:val="NormalnyWeb"/>
        <w:spacing w:before="0" w:beforeAutospacing="0" w:after="0"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6</w:t>
      </w:r>
      <w:r w:rsidR="00060E6E" w:rsidRPr="0072219C">
        <w:rPr>
          <w:rFonts w:ascii="Trebuchet MS" w:hAnsi="Trebuchet MS"/>
          <w:sz w:val="20"/>
          <w:szCs w:val="20"/>
        </w:rPr>
        <w:t>.</w:t>
      </w:r>
      <w:r w:rsidR="00143A6A" w:rsidRPr="0072219C">
        <w:rPr>
          <w:rFonts w:ascii="Trebuchet MS" w:hAnsi="Trebuchet MS"/>
          <w:sz w:val="20"/>
          <w:szCs w:val="20"/>
        </w:rPr>
        <w:tab/>
        <w:t xml:space="preserve">Za termin dokonania płatności uznaje się dzień </w:t>
      </w:r>
      <w:r w:rsidR="000D300F">
        <w:rPr>
          <w:rFonts w:ascii="Trebuchet MS" w:hAnsi="Trebuchet MS"/>
          <w:sz w:val="20"/>
          <w:szCs w:val="20"/>
        </w:rPr>
        <w:t>obciążenia</w:t>
      </w:r>
      <w:r w:rsidR="000D300F" w:rsidRPr="0072219C">
        <w:rPr>
          <w:rFonts w:ascii="Trebuchet MS" w:hAnsi="Trebuchet MS"/>
          <w:sz w:val="20"/>
          <w:szCs w:val="20"/>
        </w:rPr>
        <w:t xml:space="preserve"> </w:t>
      </w:r>
      <w:r w:rsidR="00143A6A" w:rsidRPr="0072219C">
        <w:rPr>
          <w:rFonts w:ascii="Trebuchet MS" w:hAnsi="Trebuchet MS"/>
          <w:sz w:val="20"/>
          <w:szCs w:val="20"/>
        </w:rPr>
        <w:t xml:space="preserve">rachunku bankowego </w:t>
      </w:r>
      <w:r w:rsidR="000D300F">
        <w:rPr>
          <w:rFonts w:ascii="Trebuchet MS" w:hAnsi="Trebuchet MS"/>
          <w:sz w:val="20"/>
          <w:szCs w:val="20"/>
        </w:rPr>
        <w:t>Zamawiającego</w:t>
      </w:r>
      <w:r w:rsidR="00143A6A" w:rsidRPr="0072219C">
        <w:rPr>
          <w:rFonts w:ascii="Trebuchet MS" w:hAnsi="Trebuchet MS"/>
          <w:sz w:val="20"/>
          <w:szCs w:val="20"/>
        </w:rPr>
        <w:t>.</w:t>
      </w:r>
    </w:p>
    <w:p w:rsidR="00260C76" w:rsidRPr="0072219C" w:rsidRDefault="00132029" w:rsidP="0072219C">
      <w:pPr>
        <w:pStyle w:val="NormalnyWeb"/>
        <w:spacing w:before="0" w:beforeAutospacing="0" w:after="0" w:line="300" w:lineRule="exact"/>
        <w:ind w:left="703" w:hanging="70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7</w:t>
      </w:r>
      <w:r w:rsidR="00143A6A" w:rsidRPr="0072219C">
        <w:rPr>
          <w:rFonts w:ascii="Trebuchet MS" w:hAnsi="Trebuchet MS"/>
          <w:sz w:val="20"/>
          <w:szCs w:val="20"/>
        </w:rPr>
        <w:t xml:space="preserve">. W przypadku opóźnienia w zapłacie Wykonawca ma prawo do </w:t>
      </w:r>
      <w:r w:rsidR="00260C76" w:rsidRPr="0072219C">
        <w:rPr>
          <w:rFonts w:ascii="Trebuchet MS" w:hAnsi="Trebuchet MS"/>
          <w:sz w:val="20"/>
          <w:szCs w:val="20"/>
        </w:rPr>
        <w:t>określonych ustawowo odsetek za</w:t>
      </w:r>
    </w:p>
    <w:p w:rsidR="0018447D" w:rsidRDefault="00143A6A" w:rsidP="0072219C">
      <w:pPr>
        <w:pStyle w:val="NormalnyWeb"/>
        <w:spacing w:before="0" w:beforeAutospacing="0" w:after="0" w:line="300" w:lineRule="exact"/>
        <w:ind w:left="703" w:hanging="703"/>
        <w:jc w:val="both"/>
        <w:rPr>
          <w:rFonts w:ascii="Trebuchet MS" w:hAnsi="Trebuchet MS" w:cs="Trebuchet MS"/>
          <w:b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opóźnienie.</w:t>
      </w:r>
    </w:p>
    <w:p w:rsidR="001F54FE" w:rsidRDefault="001F54FE" w:rsidP="0072219C">
      <w:pPr>
        <w:pStyle w:val="NormalnyWeb"/>
        <w:spacing w:before="0" w:beforeAutospacing="0" w:after="0" w:line="300" w:lineRule="exact"/>
        <w:ind w:left="360"/>
        <w:jc w:val="center"/>
        <w:rPr>
          <w:rFonts w:ascii="Trebuchet MS" w:hAnsi="Trebuchet MS" w:cs="Trebuchet MS"/>
          <w:b/>
          <w:sz w:val="20"/>
          <w:szCs w:val="20"/>
        </w:rPr>
      </w:pPr>
    </w:p>
    <w:p w:rsidR="00A22197" w:rsidRPr="0072219C" w:rsidRDefault="00A22197" w:rsidP="0072219C">
      <w:pPr>
        <w:pStyle w:val="NormalnyWeb"/>
        <w:spacing w:before="0" w:beforeAutospacing="0" w:after="0" w:line="300" w:lineRule="exact"/>
        <w:ind w:left="360"/>
        <w:jc w:val="center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 w:cs="Trebuchet MS"/>
          <w:b/>
          <w:sz w:val="20"/>
          <w:szCs w:val="20"/>
        </w:rPr>
        <w:t xml:space="preserve">§ </w:t>
      </w:r>
      <w:r w:rsidR="000D300F" w:rsidRPr="0072219C">
        <w:rPr>
          <w:rFonts w:ascii="Trebuchet MS" w:hAnsi="Trebuchet MS"/>
          <w:b/>
          <w:sz w:val="20"/>
          <w:szCs w:val="20"/>
        </w:rPr>
        <w:t>6</w:t>
      </w:r>
    </w:p>
    <w:p w:rsidR="00143A6A" w:rsidRDefault="00A22197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KARY UMOWNE, WYPOWIEDZENIE UMOWY, ODSTĄPIENIE OD UMOWY</w:t>
      </w:r>
    </w:p>
    <w:p w:rsidR="000D300F" w:rsidRPr="0072219C" w:rsidRDefault="000D300F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  <w:b/>
          <w:sz w:val="20"/>
          <w:szCs w:val="20"/>
        </w:rPr>
      </w:pPr>
    </w:p>
    <w:p w:rsidR="00060E6E" w:rsidRPr="0072219C" w:rsidRDefault="00060E6E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1. </w:t>
      </w:r>
      <w:r w:rsidR="0018447D" w:rsidRPr="0018447D">
        <w:rPr>
          <w:rFonts w:ascii="Trebuchet MS" w:hAnsi="Trebuchet MS"/>
          <w:sz w:val="20"/>
          <w:szCs w:val="20"/>
        </w:rPr>
        <w:t>Zamawiający może obciążyć Wykonawcę karą umowną</w:t>
      </w:r>
      <w:r w:rsidR="0018447D" w:rsidRPr="0072219C" w:rsidDel="0018447D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:</w:t>
      </w:r>
    </w:p>
    <w:p w:rsidR="00060E6E" w:rsidRPr="0072219C" w:rsidRDefault="0018447D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</w:t>
      </w:r>
      <w:r w:rsidR="00060E6E" w:rsidRPr="0072219C">
        <w:rPr>
          <w:rFonts w:ascii="Trebuchet MS" w:hAnsi="Trebuchet MS"/>
          <w:sz w:val="20"/>
          <w:szCs w:val="20"/>
        </w:rPr>
        <w:t xml:space="preserve"> w wysokości</w:t>
      </w:r>
      <w:r w:rsidR="008C6227">
        <w:rPr>
          <w:rFonts w:ascii="Trebuchet MS" w:hAnsi="Trebuchet MS"/>
          <w:sz w:val="20"/>
          <w:szCs w:val="20"/>
        </w:rPr>
        <w:t xml:space="preserve"> 5000</w:t>
      </w:r>
      <w:r w:rsidR="00060E6E" w:rsidRPr="0072219C">
        <w:rPr>
          <w:rFonts w:ascii="Trebuchet MS" w:hAnsi="Trebuchet MS"/>
          <w:sz w:val="20"/>
          <w:szCs w:val="20"/>
        </w:rPr>
        <w:t xml:space="preserve"> zł </w:t>
      </w:r>
      <w:r>
        <w:rPr>
          <w:rFonts w:ascii="Trebuchet MS" w:hAnsi="Trebuchet MS"/>
          <w:sz w:val="20"/>
          <w:szCs w:val="20"/>
        </w:rPr>
        <w:t xml:space="preserve">w przypadku, </w:t>
      </w:r>
      <w:r w:rsidR="00060E6E" w:rsidRPr="0072219C">
        <w:rPr>
          <w:rFonts w:ascii="Trebuchet MS" w:hAnsi="Trebuchet MS"/>
          <w:sz w:val="20"/>
          <w:szCs w:val="20"/>
        </w:rPr>
        <w:t>gdy Zamawiający odstąpi od umowy z powodu okoliczności, za które odpowiada Wykonawca;</w:t>
      </w:r>
    </w:p>
    <w:p w:rsidR="0018447D" w:rsidRDefault="000823E3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72219C">
        <w:rPr>
          <w:rFonts w:ascii="Trebuchet MS" w:hAnsi="Trebuchet MS" w:cs="Arial"/>
          <w:color w:val="000000"/>
          <w:sz w:val="20"/>
          <w:szCs w:val="20"/>
        </w:rPr>
        <w:t xml:space="preserve">- </w:t>
      </w:r>
      <w:r w:rsidR="0018447D">
        <w:rPr>
          <w:rFonts w:ascii="Trebuchet MS" w:hAnsi="Trebuchet MS" w:cs="Arial"/>
          <w:color w:val="000000"/>
          <w:sz w:val="20"/>
          <w:szCs w:val="20"/>
        </w:rPr>
        <w:t xml:space="preserve">w wysokości </w:t>
      </w:r>
      <w:r w:rsidR="008C6227">
        <w:rPr>
          <w:rFonts w:ascii="Trebuchet MS" w:hAnsi="Trebuchet MS" w:cs="Arial"/>
          <w:color w:val="000000"/>
          <w:sz w:val="20"/>
          <w:szCs w:val="20"/>
        </w:rPr>
        <w:t xml:space="preserve">500 </w:t>
      </w:r>
      <w:r w:rsidR="0018447D" w:rsidRPr="0018447D">
        <w:rPr>
          <w:rFonts w:ascii="Trebuchet MS" w:hAnsi="Trebuchet MS" w:cs="Arial"/>
          <w:color w:val="000000"/>
          <w:sz w:val="20"/>
          <w:szCs w:val="20"/>
        </w:rPr>
        <w:t xml:space="preserve">zł </w:t>
      </w:r>
      <w:r w:rsidR="0018447D">
        <w:rPr>
          <w:rFonts w:ascii="Trebuchet MS" w:hAnsi="Trebuchet MS" w:cs="Arial"/>
          <w:color w:val="000000"/>
          <w:sz w:val="20"/>
          <w:szCs w:val="20"/>
        </w:rPr>
        <w:t>w</w:t>
      </w:r>
      <w:r w:rsidRPr="0072219C">
        <w:rPr>
          <w:rFonts w:ascii="Trebuchet MS" w:hAnsi="Trebuchet MS" w:cs="Arial"/>
          <w:color w:val="000000"/>
          <w:sz w:val="20"/>
          <w:szCs w:val="20"/>
        </w:rPr>
        <w:t xml:space="preserve"> przypadku</w:t>
      </w:r>
      <w:r w:rsidR="0018447D">
        <w:rPr>
          <w:rFonts w:ascii="Trebuchet MS" w:hAnsi="Trebuchet MS" w:cs="Arial"/>
          <w:color w:val="000000"/>
          <w:sz w:val="20"/>
          <w:szCs w:val="20"/>
        </w:rPr>
        <w:t>,</w:t>
      </w:r>
      <w:r w:rsidRPr="0072219C">
        <w:rPr>
          <w:rFonts w:ascii="Trebuchet MS" w:hAnsi="Trebuchet MS" w:cs="Arial"/>
          <w:color w:val="000000"/>
          <w:sz w:val="20"/>
          <w:szCs w:val="20"/>
        </w:rPr>
        <w:t xml:space="preserve"> gdy Zamawiający stwierdzi, iż Wykonawca </w:t>
      </w:r>
      <w:r w:rsidR="0018447D">
        <w:rPr>
          <w:rFonts w:ascii="Trebuchet MS" w:hAnsi="Trebuchet MS" w:cs="Arial"/>
          <w:color w:val="000000"/>
          <w:sz w:val="20"/>
          <w:szCs w:val="20"/>
        </w:rPr>
        <w:t>nie świadczy usług opiekuńczych w</w:t>
      </w:r>
      <w:r w:rsidRPr="0072219C">
        <w:rPr>
          <w:rFonts w:ascii="Trebuchet MS" w:hAnsi="Trebuchet MS" w:cs="Arial"/>
          <w:color w:val="000000"/>
          <w:sz w:val="20"/>
          <w:szCs w:val="20"/>
        </w:rPr>
        <w:t xml:space="preserve"> ustalonych</w:t>
      </w:r>
      <w:r w:rsidR="0018447D">
        <w:rPr>
          <w:rFonts w:ascii="Trebuchet MS" w:hAnsi="Trebuchet MS" w:cs="Arial"/>
          <w:color w:val="000000"/>
          <w:sz w:val="20"/>
          <w:szCs w:val="20"/>
        </w:rPr>
        <w:t xml:space="preserve"> terminach</w:t>
      </w:r>
      <w:r w:rsidRPr="0072219C">
        <w:rPr>
          <w:rFonts w:ascii="Trebuchet MS" w:hAnsi="Trebuchet MS" w:cs="Arial"/>
          <w:color w:val="000000"/>
          <w:sz w:val="20"/>
          <w:szCs w:val="20"/>
        </w:rPr>
        <w:t xml:space="preserve"> </w:t>
      </w:r>
      <w:r w:rsidR="0018447D">
        <w:rPr>
          <w:rFonts w:ascii="Trebuchet MS" w:hAnsi="Trebuchet MS" w:cs="Arial"/>
          <w:color w:val="000000"/>
          <w:sz w:val="20"/>
          <w:szCs w:val="20"/>
        </w:rPr>
        <w:t>(godzinach lub dniach)</w:t>
      </w:r>
      <w:r w:rsidRPr="0072219C">
        <w:rPr>
          <w:rFonts w:ascii="Trebuchet MS" w:hAnsi="Trebuchet MS" w:cs="Arial"/>
          <w:color w:val="000000"/>
          <w:sz w:val="20"/>
          <w:szCs w:val="20"/>
        </w:rPr>
        <w:t>, za każd</w:t>
      </w:r>
      <w:r w:rsidR="0018447D">
        <w:rPr>
          <w:rFonts w:ascii="Trebuchet MS" w:hAnsi="Trebuchet MS" w:cs="Arial"/>
          <w:color w:val="000000"/>
          <w:sz w:val="20"/>
          <w:szCs w:val="20"/>
        </w:rPr>
        <w:t>y stwierdzony przypadek;</w:t>
      </w:r>
    </w:p>
    <w:p w:rsidR="00407CD0" w:rsidRDefault="00407CD0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407CD0">
        <w:rPr>
          <w:rFonts w:ascii="Trebuchet MS" w:hAnsi="Trebuchet MS" w:cs="Arial"/>
          <w:color w:val="000000"/>
          <w:sz w:val="20"/>
          <w:szCs w:val="20"/>
        </w:rPr>
        <w:t xml:space="preserve">- w wysokości </w:t>
      </w:r>
      <w:r w:rsidR="008C6227">
        <w:rPr>
          <w:rFonts w:ascii="Trebuchet MS" w:hAnsi="Trebuchet MS" w:cs="Arial"/>
          <w:color w:val="000000"/>
          <w:sz w:val="20"/>
          <w:szCs w:val="20"/>
        </w:rPr>
        <w:t>500</w:t>
      </w:r>
      <w:r w:rsidR="008C6227" w:rsidRPr="00407CD0">
        <w:rPr>
          <w:rFonts w:ascii="Trebuchet MS" w:hAnsi="Trebuchet MS" w:cs="Arial"/>
          <w:color w:val="000000"/>
          <w:sz w:val="20"/>
          <w:szCs w:val="20"/>
        </w:rPr>
        <w:t xml:space="preserve"> </w:t>
      </w:r>
      <w:r w:rsidRPr="00407CD0">
        <w:rPr>
          <w:rFonts w:ascii="Trebuchet MS" w:hAnsi="Trebuchet MS" w:cs="Arial"/>
          <w:color w:val="000000"/>
          <w:sz w:val="20"/>
          <w:szCs w:val="20"/>
        </w:rPr>
        <w:t>zł w przypadku, gdy Zama</w:t>
      </w:r>
      <w:r>
        <w:rPr>
          <w:rFonts w:ascii="Trebuchet MS" w:hAnsi="Trebuchet MS" w:cs="Arial"/>
          <w:color w:val="000000"/>
          <w:sz w:val="20"/>
          <w:szCs w:val="20"/>
        </w:rPr>
        <w:t xml:space="preserve">wiający stwierdzi, iż Wykonawca przy świadczeniu usług naruszył przepisy obowiązującego prawa lub warunki zawarte w niniejszej umowie oraz </w:t>
      </w:r>
      <w:r w:rsidR="008C28FB">
        <w:rPr>
          <w:rFonts w:ascii="Trebuchet MS" w:hAnsi="Trebuchet MS" w:cs="Arial"/>
          <w:color w:val="000000"/>
          <w:sz w:val="20"/>
          <w:szCs w:val="20"/>
        </w:rPr>
        <w:t>Ogłosz</w:t>
      </w:r>
      <w:r>
        <w:rPr>
          <w:rFonts w:ascii="Trebuchet MS" w:hAnsi="Trebuchet MS" w:cs="Arial"/>
          <w:color w:val="000000"/>
          <w:sz w:val="20"/>
          <w:szCs w:val="20"/>
        </w:rPr>
        <w:t>eniu</w:t>
      </w:r>
      <w:r>
        <w:rPr>
          <w:rFonts w:ascii="Trebuchet MS" w:hAnsi="Trebuchet MS" w:cs="Arial"/>
          <w:color w:val="000000"/>
          <w:sz w:val="20"/>
          <w:szCs w:val="20"/>
        </w:rPr>
        <w:br/>
        <w:t>o zamówieniu, za każdy stwierdzony przypadek</w:t>
      </w:r>
      <w:r w:rsidRPr="00407CD0">
        <w:rPr>
          <w:rFonts w:ascii="Trebuchet MS" w:hAnsi="Trebuchet MS" w:cs="Arial"/>
          <w:color w:val="000000"/>
          <w:sz w:val="20"/>
          <w:szCs w:val="20"/>
        </w:rPr>
        <w:t>;</w:t>
      </w:r>
    </w:p>
    <w:p w:rsidR="000823E3" w:rsidRPr="0072219C" w:rsidRDefault="0018447D" w:rsidP="0072219C">
      <w:pPr>
        <w:pStyle w:val="NormalnyWeb"/>
        <w:spacing w:before="0" w:beforeAutospacing="0" w:after="0" w:line="300" w:lineRule="exact"/>
        <w:jc w:val="both"/>
      </w:pPr>
      <w:r>
        <w:rPr>
          <w:rFonts w:ascii="Trebuchet MS" w:hAnsi="Trebuchet MS" w:cs="Arial"/>
          <w:color w:val="000000"/>
          <w:sz w:val="20"/>
          <w:szCs w:val="20"/>
        </w:rPr>
        <w:t xml:space="preserve">- w wysokości </w:t>
      </w:r>
      <w:r w:rsidR="008C6227">
        <w:rPr>
          <w:rFonts w:ascii="Trebuchet MS" w:hAnsi="Trebuchet MS" w:cs="Arial"/>
          <w:color w:val="000000"/>
          <w:sz w:val="20"/>
          <w:szCs w:val="20"/>
        </w:rPr>
        <w:t xml:space="preserve">500 </w:t>
      </w:r>
      <w:r>
        <w:rPr>
          <w:rFonts w:ascii="Trebuchet MS" w:hAnsi="Trebuchet MS" w:cs="Arial"/>
          <w:color w:val="000000"/>
          <w:sz w:val="20"/>
          <w:szCs w:val="20"/>
        </w:rPr>
        <w:t xml:space="preserve">zł w przypadku, gdy Zamawiający stwierdzi, iż usługi opiekuńcze świadczone są przez osoby niespełniające wymogów przewidzianych w §2 ust. </w:t>
      </w:r>
      <w:r w:rsidR="00407CD0">
        <w:rPr>
          <w:rFonts w:ascii="Trebuchet MS" w:hAnsi="Trebuchet MS" w:cs="Arial"/>
          <w:color w:val="000000"/>
          <w:sz w:val="20"/>
          <w:szCs w:val="20"/>
        </w:rPr>
        <w:t>8, za każdy stwierdzony przypadek.</w:t>
      </w:r>
    </w:p>
    <w:p w:rsidR="00060E6E" w:rsidRPr="0072219C" w:rsidRDefault="0018447D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</w:t>
      </w:r>
      <w:r w:rsidR="00060E6E" w:rsidRPr="0072219C">
        <w:rPr>
          <w:rFonts w:ascii="Trebuchet MS" w:hAnsi="Trebuchet MS"/>
          <w:sz w:val="20"/>
          <w:szCs w:val="20"/>
        </w:rPr>
        <w:t xml:space="preserve">. </w:t>
      </w:r>
      <w:r>
        <w:rPr>
          <w:rFonts w:ascii="Trebuchet MS" w:hAnsi="Trebuchet MS"/>
          <w:sz w:val="20"/>
          <w:szCs w:val="20"/>
        </w:rPr>
        <w:t>Zamawiający</w:t>
      </w:r>
      <w:r w:rsidRPr="0072219C">
        <w:rPr>
          <w:rFonts w:ascii="Trebuchet MS" w:hAnsi="Trebuchet MS"/>
          <w:sz w:val="20"/>
          <w:szCs w:val="20"/>
        </w:rPr>
        <w:t xml:space="preserve"> </w:t>
      </w:r>
      <w:r w:rsidR="00060E6E" w:rsidRPr="0072219C">
        <w:rPr>
          <w:rFonts w:ascii="Trebuchet MS" w:hAnsi="Trebuchet MS"/>
          <w:sz w:val="20"/>
          <w:szCs w:val="20"/>
        </w:rPr>
        <w:t>zastrzega sobie prawo dochodzenia odszkodowania przewyższającego zastrzeżone kary umowne.</w:t>
      </w:r>
    </w:p>
    <w:p w:rsidR="009C797E" w:rsidRPr="0072219C" w:rsidRDefault="00407CD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  <w:szCs w:val="20"/>
        </w:rPr>
        <w:t>3</w:t>
      </w:r>
      <w:r w:rsidR="009C797E" w:rsidRPr="0072219C">
        <w:rPr>
          <w:rFonts w:ascii="Trebuchet MS" w:hAnsi="Trebuchet MS" w:cs="Arial"/>
          <w:sz w:val="20"/>
          <w:szCs w:val="20"/>
        </w:rPr>
        <w:t>. W razie zaistnienia istotnej zmiany okoliczności powodującej, że wykonanie umowy nie leży w interesie publicznym, czego nie można było przewidzieć w chwili zawarcia umowy</w:t>
      </w:r>
      <w:r w:rsidR="00685462">
        <w:rPr>
          <w:rFonts w:ascii="Trebuchet MS" w:hAnsi="Trebuchet MS" w:cs="Arial"/>
          <w:sz w:val="20"/>
          <w:szCs w:val="20"/>
        </w:rPr>
        <w:t xml:space="preserve"> lub </w:t>
      </w:r>
      <w:r w:rsidR="009C797E" w:rsidRPr="0072219C">
        <w:rPr>
          <w:rFonts w:ascii="Trebuchet MS" w:hAnsi="Trebuchet MS" w:cs="Arial"/>
          <w:sz w:val="20"/>
          <w:szCs w:val="20"/>
        </w:rPr>
        <w:t xml:space="preserve">dalsze </w:t>
      </w:r>
      <w:r w:rsidR="009C797E" w:rsidRPr="0072219C">
        <w:rPr>
          <w:rFonts w:ascii="Trebuchet MS" w:hAnsi="Trebuchet MS" w:cs="Arial"/>
          <w:sz w:val="20"/>
          <w:szCs w:val="20"/>
        </w:rPr>
        <w:lastRenderedPageBreak/>
        <w:t xml:space="preserve">wykonywanie umowy może zagrozić istotnemu interesowi bezpieczeństwa państwa </w:t>
      </w:r>
      <w:r w:rsidR="00685462">
        <w:rPr>
          <w:rFonts w:ascii="Trebuchet MS" w:hAnsi="Trebuchet MS" w:cs="Arial"/>
          <w:sz w:val="20"/>
          <w:szCs w:val="20"/>
        </w:rPr>
        <w:t>bądź</w:t>
      </w:r>
      <w:r w:rsidR="00685462" w:rsidRPr="0072219C">
        <w:rPr>
          <w:rFonts w:ascii="Trebuchet MS" w:hAnsi="Trebuchet MS" w:cs="Arial"/>
          <w:sz w:val="20"/>
          <w:szCs w:val="20"/>
        </w:rPr>
        <w:t xml:space="preserve"> </w:t>
      </w:r>
      <w:r w:rsidR="009C797E" w:rsidRPr="0072219C">
        <w:rPr>
          <w:rFonts w:ascii="Trebuchet MS" w:hAnsi="Trebuchet MS" w:cs="Arial"/>
          <w:sz w:val="20"/>
          <w:szCs w:val="20"/>
        </w:rPr>
        <w:t>bezpieczeństwu publicznemu,</w:t>
      </w:r>
      <w:r w:rsidR="00685462">
        <w:rPr>
          <w:rFonts w:ascii="Trebuchet MS" w:hAnsi="Trebuchet MS" w:cs="Arial"/>
          <w:sz w:val="20"/>
          <w:szCs w:val="20"/>
        </w:rPr>
        <w:t xml:space="preserve"> a także w razie rozwiązania umowy na podstawie której Zamawiającemu zostało przyznane dofinansowanie na realizację usług stanowiących przedmiot niniejszej umowy,</w:t>
      </w:r>
      <w:r w:rsidR="009C797E" w:rsidRPr="0072219C">
        <w:rPr>
          <w:rFonts w:ascii="Trebuchet MS" w:hAnsi="Trebuchet MS" w:cs="Arial"/>
          <w:sz w:val="20"/>
          <w:szCs w:val="20"/>
        </w:rPr>
        <w:t xml:space="preserve"> Zamawiający może odstąpić od umowy w terminie 30 dni od powzięcia wiadomości o tych okolicznościach. W takim przypadku Wykonawca może żądać wyłącznie wynagrodzenia należnego z tytułu wykonania części przedmiotu umowy</w:t>
      </w:r>
      <w:r w:rsidR="009C797E" w:rsidRPr="0072219C">
        <w:rPr>
          <w:rFonts w:ascii="Trebuchet MS" w:eastAsia="Times New Roman" w:hAnsi="Trebuchet MS" w:cs="Arial"/>
          <w:sz w:val="20"/>
          <w:szCs w:val="20"/>
          <w:lang w:eastAsia="pl-PL"/>
        </w:rPr>
        <w:t xml:space="preserve">. </w:t>
      </w:r>
    </w:p>
    <w:p w:rsidR="00260C76" w:rsidRPr="0072219C" w:rsidRDefault="00407CD0" w:rsidP="0072219C">
      <w:pPr>
        <w:pStyle w:val="NormalnyWeb"/>
        <w:spacing w:before="0" w:beforeAutospacing="0" w:after="0" w:line="300" w:lineRule="exact"/>
        <w:jc w:val="both"/>
      </w:pPr>
      <w:r>
        <w:rPr>
          <w:rFonts w:ascii="Trebuchet MS" w:hAnsi="Trebuchet MS"/>
          <w:sz w:val="20"/>
          <w:szCs w:val="20"/>
        </w:rPr>
        <w:t>4</w:t>
      </w:r>
      <w:r w:rsidR="009C797E" w:rsidRPr="0072219C">
        <w:rPr>
          <w:rFonts w:ascii="Trebuchet MS" w:hAnsi="Trebuchet MS"/>
          <w:sz w:val="20"/>
          <w:szCs w:val="20"/>
        </w:rPr>
        <w:t xml:space="preserve">. </w:t>
      </w:r>
      <w:r w:rsidR="00A22197" w:rsidRPr="0072219C">
        <w:rPr>
          <w:rFonts w:ascii="Trebuchet MS" w:hAnsi="Trebuchet MS"/>
          <w:sz w:val="20"/>
          <w:szCs w:val="20"/>
        </w:rPr>
        <w:t>Umowa może zostać rozwiązana przez każdą ze stron po uprzednim pisemnym wypowiedzeniu,</w:t>
      </w:r>
      <w:r>
        <w:rPr>
          <w:rFonts w:ascii="Trebuchet MS" w:hAnsi="Trebuchet MS"/>
          <w:sz w:val="20"/>
          <w:szCs w:val="20"/>
        </w:rPr>
        <w:br/>
      </w:r>
      <w:r w:rsidR="00A22197" w:rsidRPr="0072219C">
        <w:rPr>
          <w:rFonts w:ascii="Trebuchet MS" w:hAnsi="Trebuchet MS"/>
          <w:sz w:val="20"/>
          <w:szCs w:val="20"/>
        </w:rPr>
        <w:t xml:space="preserve">z zachowaniem </w:t>
      </w:r>
      <w:r w:rsidR="00E106D1">
        <w:rPr>
          <w:rFonts w:ascii="Trebuchet MS" w:hAnsi="Trebuchet MS"/>
          <w:sz w:val="20"/>
          <w:szCs w:val="20"/>
        </w:rPr>
        <w:t>tygodniowego</w:t>
      </w:r>
      <w:r w:rsidRPr="0072219C">
        <w:rPr>
          <w:rFonts w:ascii="Trebuchet MS" w:hAnsi="Trebuchet MS"/>
          <w:sz w:val="20"/>
          <w:szCs w:val="20"/>
        </w:rPr>
        <w:t xml:space="preserve"> </w:t>
      </w:r>
      <w:r w:rsidR="00A22197" w:rsidRPr="0072219C">
        <w:rPr>
          <w:rFonts w:ascii="Trebuchet MS" w:hAnsi="Trebuchet MS"/>
          <w:sz w:val="20"/>
          <w:szCs w:val="20"/>
        </w:rPr>
        <w:t>okresu wypowiedzenia</w:t>
      </w:r>
      <w:r w:rsidR="0018447D">
        <w:rPr>
          <w:rFonts w:ascii="Trebuchet MS" w:hAnsi="Trebuchet MS"/>
          <w:sz w:val="20"/>
          <w:szCs w:val="20"/>
        </w:rPr>
        <w:t>.</w:t>
      </w:r>
    </w:p>
    <w:p w:rsidR="009C797E" w:rsidRPr="0072219C" w:rsidRDefault="00407CD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5</w:t>
      </w:r>
      <w:r w:rsidR="009C797E" w:rsidRPr="0072219C">
        <w:rPr>
          <w:rFonts w:ascii="Trebuchet MS" w:hAnsi="Trebuchet MS"/>
          <w:sz w:val="20"/>
          <w:szCs w:val="20"/>
        </w:rPr>
        <w:t xml:space="preserve">. </w:t>
      </w:r>
      <w:r w:rsidR="00A22197" w:rsidRPr="0072219C">
        <w:rPr>
          <w:rFonts w:ascii="Trebuchet MS" w:hAnsi="Trebuchet MS" w:cs="Arial"/>
          <w:sz w:val="20"/>
          <w:szCs w:val="20"/>
        </w:rPr>
        <w:t>Zamawiające</w:t>
      </w:r>
      <w:r>
        <w:rPr>
          <w:rFonts w:ascii="Trebuchet MS" w:hAnsi="Trebuchet MS" w:cs="Arial"/>
          <w:sz w:val="20"/>
          <w:szCs w:val="20"/>
        </w:rPr>
        <w:t>mu przysługuje prawo odstąpienia od umowy,</w:t>
      </w:r>
      <w:r w:rsidR="00A22197" w:rsidRPr="0072219C">
        <w:rPr>
          <w:rFonts w:ascii="Trebuchet MS" w:hAnsi="Trebuchet MS" w:cs="Arial"/>
          <w:sz w:val="20"/>
          <w:szCs w:val="20"/>
        </w:rPr>
        <w:t xml:space="preserve"> w przypadku niewykonania lub nienależytego wykon</w:t>
      </w:r>
      <w:r w:rsidR="00E106D1">
        <w:rPr>
          <w:rFonts w:ascii="Trebuchet MS" w:hAnsi="Trebuchet MS" w:cs="Arial"/>
          <w:sz w:val="20"/>
          <w:szCs w:val="20"/>
        </w:rPr>
        <w:t>yw</w:t>
      </w:r>
      <w:r w:rsidR="00A22197" w:rsidRPr="0072219C">
        <w:rPr>
          <w:rFonts w:ascii="Trebuchet MS" w:hAnsi="Trebuchet MS" w:cs="Arial"/>
          <w:sz w:val="20"/>
          <w:szCs w:val="20"/>
        </w:rPr>
        <w:t>ania umowy p</w:t>
      </w:r>
      <w:r w:rsidR="009C797E" w:rsidRPr="0072219C">
        <w:rPr>
          <w:rFonts w:ascii="Trebuchet MS" w:hAnsi="Trebuchet MS" w:cs="Arial"/>
          <w:sz w:val="20"/>
          <w:szCs w:val="20"/>
        </w:rPr>
        <w:t>rzez Wykonawcę, w szczególności</w:t>
      </w:r>
    </w:p>
    <w:p w:rsidR="00A22197" w:rsidRPr="0072219C" w:rsidRDefault="00A22197" w:rsidP="0072219C">
      <w:pPr>
        <w:autoSpaceDE w:val="0"/>
        <w:autoSpaceDN w:val="0"/>
        <w:adjustRightInd w:val="0"/>
        <w:spacing w:after="0" w:line="300" w:lineRule="exact"/>
        <w:ind w:left="705" w:hanging="705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 w:cs="Arial"/>
          <w:sz w:val="20"/>
          <w:szCs w:val="20"/>
        </w:rPr>
        <w:t>gdy:</w:t>
      </w:r>
    </w:p>
    <w:p w:rsidR="00A22197" w:rsidRPr="0072219C" w:rsidRDefault="00A22197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a)</w:t>
      </w:r>
      <w:r w:rsidRPr="0072219C">
        <w:rPr>
          <w:rFonts w:ascii="Trebuchet MS" w:hAnsi="Trebuchet MS"/>
          <w:sz w:val="24"/>
          <w:szCs w:val="24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Wykonawca bez uzasadnionej przyczyny nie świadczy usług będących przedmiotem</w:t>
      </w:r>
      <w:r w:rsidR="001F54FE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ab/>
        <w:t>umowy</w:t>
      </w:r>
      <w:r w:rsidR="00407CD0">
        <w:rPr>
          <w:rFonts w:ascii="Trebuchet MS" w:hAnsi="Trebuchet MS"/>
          <w:sz w:val="20"/>
          <w:szCs w:val="20"/>
        </w:rPr>
        <w:t xml:space="preserve"> lub wykonuje ją w sposób nienależyty,</w:t>
      </w:r>
    </w:p>
    <w:p w:rsidR="00407CD0" w:rsidRDefault="00A22197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 xml:space="preserve">b)  </w:t>
      </w:r>
      <w:r w:rsidR="00407CD0">
        <w:rPr>
          <w:rFonts w:ascii="Trebuchet MS" w:hAnsi="Trebuchet MS"/>
          <w:sz w:val="20"/>
          <w:szCs w:val="20"/>
        </w:rPr>
        <w:t xml:space="preserve">co najmniej trzykrotnie </w:t>
      </w:r>
      <w:r w:rsidRPr="0072219C">
        <w:rPr>
          <w:rFonts w:ascii="Trebuchet MS" w:hAnsi="Trebuchet MS"/>
          <w:sz w:val="20"/>
          <w:szCs w:val="20"/>
        </w:rPr>
        <w:t>narusz</w:t>
      </w:r>
      <w:r w:rsidR="00407CD0">
        <w:rPr>
          <w:rFonts w:ascii="Trebuchet MS" w:hAnsi="Trebuchet MS"/>
          <w:sz w:val="20"/>
          <w:szCs w:val="20"/>
        </w:rPr>
        <w:t>ył</w:t>
      </w:r>
      <w:r w:rsidRPr="0072219C">
        <w:rPr>
          <w:rFonts w:ascii="Trebuchet MS" w:hAnsi="Trebuchet MS"/>
          <w:sz w:val="20"/>
          <w:szCs w:val="20"/>
        </w:rPr>
        <w:t xml:space="preserve"> postanowienia niniejszej umowy</w:t>
      </w:r>
      <w:r w:rsidR="00407CD0">
        <w:rPr>
          <w:rFonts w:ascii="Trebuchet MS" w:hAnsi="Trebuchet MS" w:cs="Arial"/>
          <w:sz w:val="20"/>
          <w:szCs w:val="20"/>
        </w:rPr>
        <w:t>.</w:t>
      </w:r>
    </w:p>
    <w:p w:rsidR="00A22197" w:rsidRPr="0072219C" w:rsidRDefault="00407CD0" w:rsidP="0072219C">
      <w:pPr>
        <w:autoSpaceDE w:val="0"/>
        <w:autoSpaceDN w:val="0"/>
        <w:adjustRightInd w:val="0"/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6. Prawo do odstąpienia, o którym mowa w ust. 5, może zostać wykonane w terminie 30 dni od dowiedzenia się o zaistnieniu przesłanek odstąpienia.</w:t>
      </w:r>
    </w:p>
    <w:p w:rsidR="00A22197" w:rsidRPr="0072219C" w:rsidRDefault="00A22197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b/>
          <w:bCs/>
          <w:sz w:val="20"/>
          <w:szCs w:val="20"/>
        </w:rPr>
      </w:pPr>
    </w:p>
    <w:p w:rsidR="004A549A" w:rsidRPr="0072219C" w:rsidRDefault="004A549A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  <w:r w:rsidRPr="0072219C">
        <w:rPr>
          <w:rFonts w:ascii="Trebuchet MS" w:hAnsi="Trebuchet MS" w:cs="Trebuchet MS"/>
          <w:b/>
          <w:sz w:val="20"/>
          <w:szCs w:val="20"/>
        </w:rPr>
        <w:t xml:space="preserve">§ </w:t>
      </w:r>
      <w:r w:rsidR="00407CD0">
        <w:rPr>
          <w:rFonts w:ascii="Trebuchet MS" w:hAnsi="Trebuchet MS" w:cs="Trebuchet MS"/>
          <w:b/>
          <w:sz w:val="20"/>
          <w:szCs w:val="20"/>
        </w:rPr>
        <w:t>7</w:t>
      </w:r>
    </w:p>
    <w:p w:rsidR="009C797E" w:rsidRPr="0072219C" w:rsidRDefault="004A549A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  <w:r w:rsidRPr="0072219C">
        <w:rPr>
          <w:rFonts w:ascii="Trebuchet MS" w:hAnsi="Trebuchet MS"/>
          <w:b/>
          <w:bCs/>
          <w:sz w:val="20"/>
          <w:szCs w:val="20"/>
        </w:rPr>
        <w:t>ZMIANA UMOWY</w:t>
      </w:r>
    </w:p>
    <w:p w:rsidR="009C797E" w:rsidRPr="0072219C" w:rsidRDefault="009C797E" w:rsidP="0072219C">
      <w:pPr>
        <w:pStyle w:val="NormalnyWeb"/>
        <w:spacing w:before="0" w:beforeAutospacing="0" w:after="0" w:line="300" w:lineRule="exact"/>
        <w:ind w:left="357" w:hanging="357"/>
        <w:jc w:val="center"/>
        <w:rPr>
          <w:rFonts w:ascii="Trebuchet MS" w:hAnsi="Trebuchet MS"/>
          <w:b/>
          <w:bCs/>
          <w:sz w:val="20"/>
          <w:szCs w:val="20"/>
        </w:rPr>
      </w:pPr>
    </w:p>
    <w:p w:rsidR="00CD01EE" w:rsidRPr="0072219C" w:rsidRDefault="004A549A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/>
          <w:sz w:val="20"/>
          <w:szCs w:val="20"/>
        </w:rPr>
        <w:t xml:space="preserve">1. </w:t>
      </w:r>
      <w:r w:rsidR="009C797E" w:rsidRPr="0072219C">
        <w:rPr>
          <w:rFonts w:ascii="Trebuchet MS" w:hAnsi="Trebuchet MS"/>
          <w:sz w:val="20"/>
          <w:szCs w:val="20"/>
        </w:rPr>
        <w:t xml:space="preserve">Zamawiający przewiduje możliwość zmiany istotnych postanowień zawartej umowy, </w:t>
      </w:r>
      <w:r w:rsidR="009C797E" w:rsidRPr="0072219C">
        <w:rPr>
          <w:rFonts w:ascii="Trebuchet MS" w:hAnsi="Trebuchet MS"/>
          <w:sz w:val="20"/>
          <w:szCs w:val="20"/>
        </w:rPr>
        <w:br/>
        <w:t xml:space="preserve">w stosunku o treści oferty, na podstawie której dokonano wyboru Wykonawcy, </w:t>
      </w:r>
      <w:r w:rsidR="00407CD0">
        <w:rPr>
          <w:rFonts w:ascii="Trebuchet MS" w:hAnsi="Trebuchet MS"/>
          <w:sz w:val="20"/>
          <w:szCs w:val="20"/>
        </w:rPr>
        <w:t>w sytuacji, gdy</w:t>
      </w:r>
      <w:r w:rsidR="00CD01EE">
        <w:rPr>
          <w:rFonts w:ascii="Trebuchet MS" w:hAnsi="Trebuchet MS"/>
          <w:sz w:val="20"/>
          <w:szCs w:val="20"/>
        </w:rPr>
        <w:t xml:space="preserve"> </w:t>
      </w:r>
      <w:r w:rsidR="00407CD0">
        <w:rPr>
          <w:rFonts w:ascii="Trebuchet MS" w:hAnsi="Trebuchet MS"/>
          <w:sz w:val="20"/>
          <w:szCs w:val="20"/>
        </w:rPr>
        <w:t>wynika</w:t>
      </w:r>
      <w:r w:rsidR="00685462">
        <w:rPr>
          <w:rFonts w:ascii="Trebuchet MS" w:hAnsi="Trebuchet MS"/>
          <w:sz w:val="20"/>
          <w:szCs w:val="20"/>
        </w:rPr>
        <w:t xml:space="preserve"> ze zmiany obowiązujących przepisów prawa, treści Programu „Opieka </w:t>
      </w:r>
      <w:proofErr w:type="spellStart"/>
      <w:r w:rsidR="00685462">
        <w:rPr>
          <w:rFonts w:ascii="Trebuchet MS" w:hAnsi="Trebuchet MS"/>
          <w:sz w:val="20"/>
          <w:szCs w:val="20"/>
        </w:rPr>
        <w:t>Wytchnieniowa</w:t>
      </w:r>
      <w:proofErr w:type="spellEnd"/>
      <w:r w:rsidR="00685462">
        <w:rPr>
          <w:rFonts w:ascii="Trebuchet MS" w:hAnsi="Trebuchet MS"/>
          <w:sz w:val="20"/>
          <w:szCs w:val="20"/>
        </w:rPr>
        <w:t>” – edycja 2019</w:t>
      </w:r>
      <w:r w:rsidR="00CD01EE">
        <w:rPr>
          <w:rFonts w:ascii="Trebuchet MS" w:hAnsi="Trebuchet MS"/>
          <w:sz w:val="20"/>
          <w:szCs w:val="20"/>
        </w:rPr>
        <w:t xml:space="preserve"> lub zawartej przez Zamawiającego umowy o dofinansowanie, a także ze zmiany istotnych okoliczności, któr</w:t>
      </w:r>
      <w:r w:rsidR="00E106D1">
        <w:rPr>
          <w:rFonts w:ascii="Trebuchet MS" w:hAnsi="Trebuchet MS"/>
          <w:sz w:val="20"/>
          <w:szCs w:val="20"/>
        </w:rPr>
        <w:t>ych</w:t>
      </w:r>
      <w:r w:rsidR="00CD01EE">
        <w:rPr>
          <w:rFonts w:ascii="Trebuchet MS" w:hAnsi="Trebuchet MS"/>
          <w:sz w:val="20"/>
          <w:szCs w:val="20"/>
        </w:rPr>
        <w:t xml:space="preserve"> Zamawiający działając z należytą starannością nie mógł przewidzieć.</w:t>
      </w:r>
    </w:p>
    <w:p w:rsidR="009C797E" w:rsidRPr="0072219C" w:rsidRDefault="00CD01EE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>2. Z</w:t>
      </w:r>
      <w:r w:rsidR="009C797E" w:rsidRPr="0072219C">
        <w:rPr>
          <w:rFonts w:ascii="Trebuchet MS" w:hAnsi="Trebuchet MS"/>
          <w:sz w:val="20"/>
          <w:szCs w:val="20"/>
        </w:rPr>
        <w:t>miany do umowy wymagają dla swej ważności zachowania formy pisemnej (aneksu do umowy)</w:t>
      </w:r>
      <w:r>
        <w:rPr>
          <w:rFonts w:ascii="Trebuchet MS" w:hAnsi="Trebuchet MS"/>
          <w:sz w:val="20"/>
          <w:szCs w:val="20"/>
        </w:rPr>
        <w:t>.</w:t>
      </w:r>
    </w:p>
    <w:p w:rsidR="004A549A" w:rsidRPr="0072219C" w:rsidRDefault="004A549A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</w:p>
    <w:p w:rsidR="004A549A" w:rsidRPr="0072219C" w:rsidRDefault="004A549A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  <w:r w:rsidRPr="0072219C">
        <w:rPr>
          <w:rFonts w:ascii="Trebuchet MS" w:hAnsi="Trebuchet MS"/>
          <w:b/>
          <w:bCs/>
          <w:sz w:val="20"/>
          <w:szCs w:val="20"/>
        </w:rPr>
        <w:t xml:space="preserve">§ </w:t>
      </w:r>
      <w:r w:rsidR="00CD01EE">
        <w:rPr>
          <w:rFonts w:ascii="Trebuchet MS" w:hAnsi="Trebuchet MS"/>
          <w:b/>
          <w:bCs/>
          <w:sz w:val="20"/>
          <w:szCs w:val="20"/>
        </w:rPr>
        <w:t>8</w:t>
      </w:r>
    </w:p>
    <w:p w:rsidR="004A549A" w:rsidRPr="0072219C" w:rsidRDefault="004A549A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  <w:r w:rsidRPr="0072219C">
        <w:rPr>
          <w:rFonts w:ascii="Trebuchet MS" w:hAnsi="Trebuchet MS"/>
          <w:b/>
          <w:bCs/>
          <w:sz w:val="20"/>
          <w:szCs w:val="20"/>
        </w:rPr>
        <w:t>POSTANOWIENIA KOŃCOWE</w:t>
      </w:r>
    </w:p>
    <w:p w:rsidR="004A549A" w:rsidRPr="0072219C" w:rsidRDefault="004A549A" w:rsidP="0072219C">
      <w:pPr>
        <w:pStyle w:val="NormalnyWeb"/>
        <w:spacing w:before="0"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</w:p>
    <w:p w:rsidR="004A549A" w:rsidRPr="0072219C" w:rsidRDefault="004A549A" w:rsidP="0072219C">
      <w:pPr>
        <w:pStyle w:val="NormalnyWeb"/>
        <w:spacing w:before="0" w:beforeAutospacing="0" w:after="0" w:line="300" w:lineRule="exact"/>
        <w:jc w:val="both"/>
        <w:rPr>
          <w:rFonts w:ascii="Trebuchet MS" w:hAnsi="Trebuchet MS"/>
        </w:rPr>
      </w:pPr>
      <w:r w:rsidRPr="0072219C">
        <w:rPr>
          <w:rFonts w:ascii="Trebuchet MS" w:hAnsi="Trebuchet MS"/>
          <w:sz w:val="20"/>
          <w:szCs w:val="20"/>
        </w:rPr>
        <w:t>1.</w:t>
      </w:r>
      <w:r w:rsidR="00CD01EE">
        <w:rPr>
          <w:rFonts w:ascii="Trebuchet MS" w:hAnsi="Trebuchet MS"/>
          <w:sz w:val="20"/>
          <w:szCs w:val="20"/>
        </w:rPr>
        <w:t xml:space="preserve"> </w:t>
      </w:r>
      <w:r w:rsidRPr="0072219C">
        <w:rPr>
          <w:rFonts w:ascii="Trebuchet MS" w:hAnsi="Trebuchet MS"/>
          <w:sz w:val="20"/>
          <w:szCs w:val="20"/>
        </w:rPr>
        <w:t>Wszelkie ewentualne spory, które powstaną na tle niniejszej umowy będą rozstrzygane przez sąd powszechny właściwy dla siedziby Zamawiającego.</w:t>
      </w:r>
    </w:p>
    <w:p w:rsidR="00000000" w:rsidRDefault="00CD01EE">
      <w:pPr>
        <w:pStyle w:val="NormalnyWeb"/>
        <w:tabs>
          <w:tab w:val="left" w:pos="4124"/>
          <w:tab w:val="center" w:pos="4536"/>
        </w:tabs>
        <w:spacing w:before="0" w:beforeAutospacing="0" w:after="0" w:line="300" w:lineRule="exact"/>
        <w:jc w:val="both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 xml:space="preserve">2. </w:t>
      </w:r>
      <w:r w:rsidR="004A549A" w:rsidRPr="0072219C">
        <w:rPr>
          <w:rFonts w:ascii="Trebuchet MS" w:hAnsi="Trebuchet MS"/>
          <w:sz w:val="20"/>
          <w:szCs w:val="20"/>
        </w:rPr>
        <w:t>W sprawach nie uregulowanych niniejszą umową mają zastosowanie odpowiednie przepisy Kodeksu Cywilnego, ustawy z dnia 29.01.2004 - Prawo zamówień publicznych (t. j. Dz. U. z 2019 r., poz. 1843) oraz inne właściwe przepisy.</w:t>
      </w:r>
    </w:p>
    <w:p w:rsidR="004A549A" w:rsidRPr="0072219C" w:rsidRDefault="00CD01EE" w:rsidP="0072219C">
      <w:pPr>
        <w:pStyle w:val="NormalnyWeb"/>
        <w:spacing w:before="0" w:beforeAutospacing="0" w:after="0" w:line="300" w:lineRule="exact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 xml:space="preserve">3. </w:t>
      </w:r>
      <w:r w:rsidR="004A549A" w:rsidRPr="0072219C">
        <w:rPr>
          <w:rFonts w:ascii="Trebuchet MS" w:hAnsi="Trebuchet MS"/>
          <w:sz w:val="20"/>
          <w:szCs w:val="20"/>
        </w:rPr>
        <w:t>Umowa została sporządzona w dwóch jednobrzmiących egzemplarzach, po jednym dla każdej ze stron.</w:t>
      </w:r>
    </w:p>
    <w:p w:rsidR="00143A6A" w:rsidRPr="0072219C" w:rsidRDefault="00CD01EE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</w:t>
      </w:r>
      <w:r w:rsidR="004A549A" w:rsidRPr="0072219C">
        <w:rPr>
          <w:rFonts w:ascii="Trebuchet MS" w:hAnsi="Trebuchet MS"/>
          <w:sz w:val="20"/>
          <w:szCs w:val="20"/>
        </w:rPr>
        <w:t xml:space="preserve">. Integralną część umowy stanowi </w:t>
      </w:r>
      <w:r w:rsidR="008C28FB">
        <w:rPr>
          <w:rFonts w:ascii="Trebuchet MS" w:hAnsi="Trebuchet MS"/>
          <w:sz w:val="20"/>
          <w:szCs w:val="20"/>
        </w:rPr>
        <w:t>Ogłosz</w:t>
      </w:r>
      <w:r w:rsidR="004A549A" w:rsidRPr="0072219C">
        <w:rPr>
          <w:rFonts w:ascii="Trebuchet MS" w:hAnsi="Trebuchet MS"/>
          <w:sz w:val="20"/>
          <w:szCs w:val="20"/>
        </w:rPr>
        <w:t>enie o zamówieniu i oferta Wykonawcy</w:t>
      </w:r>
      <w:r>
        <w:rPr>
          <w:rFonts w:ascii="Trebuchet MS" w:hAnsi="Trebuchet MS"/>
          <w:sz w:val="20"/>
          <w:szCs w:val="20"/>
        </w:rPr>
        <w:t>.</w:t>
      </w:r>
    </w:p>
    <w:p w:rsidR="004A549A" w:rsidRPr="0072219C" w:rsidRDefault="004A549A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4A549A" w:rsidRPr="0072219C" w:rsidRDefault="004A549A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ab/>
        <w:t>Zamawiający</w:t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  <w:t>Wykonawca</w:t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CD01EE" w:rsidRDefault="00CD01EE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CD01EE" w:rsidRDefault="00CD01EE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CD01EE" w:rsidRDefault="00CD01EE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CD01EE" w:rsidRDefault="00CD01EE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CD01EE" w:rsidRDefault="00CD01EE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CD01EE" w:rsidRDefault="00CD01EE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  <w:t>Załącznik nr 1 do niniejszej umowy</w:t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……………………………….</w:t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Imię  i nazwisko</w:t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…………………</w:t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>Adres</w:t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  <w:sz w:val="20"/>
          <w:szCs w:val="20"/>
        </w:rPr>
      </w:pP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  <w:r w:rsidRPr="0072219C">
        <w:rPr>
          <w:rFonts w:ascii="Trebuchet MS" w:hAnsi="Trebuchet MS"/>
          <w:sz w:val="20"/>
          <w:szCs w:val="20"/>
        </w:rPr>
        <w:tab/>
      </w:r>
    </w:p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  <w:b/>
          <w:sz w:val="20"/>
          <w:szCs w:val="20"/>
        </w:rPr>
      </w:pPr>
      <w:r w:rsidRPr="0072219C">
        <w:rPr>
          <w:rFonts w:ascii="Trebuchet MS" w:hAnsi="Trebuchet MS"/>
          <w:b/>
          <w:sz w:val="20"/>
          <w:szCs w:val="20"/>
        </w:rPr>
        <w:t>KARTA PRACY ZA MIESIĄC ……………………….</w:t>
      </w:r>
    </w:p>
    <w:tbl>
      <w:tblPr>
        <w:tblStyle w:val="Tabela-Siatka"/>
        <w:tblW w:w="0" w:type="auto"/>
        <w:tblInd w:w="703" w:type="dxa"/>
        <w:tblLook w:val="04A0"/>
      </w:tblPr>
      <w:tblGrid>
        <w:gridCol w:w="1106"/>
        <w:gridCol w:w="1418"/>
        <w:gridCol w:w="1843"/>
        <w:gridCol w:w="2268"/>
        <w:gridCol w:w="1948"/>
      </w:tblGrid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219C">
              <w:rPr>
                <w:rFonts w:ascii="Trebuchet MS" w:hAnsi="Trebuchet MS"/>
                <w:b/>
                <w:sz w:val="20"/>
                <w:szCs w:val="20"/>
              </w:rPr>
              <w:t>DATA</w:t>
            </w: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219C">
              <w:rPr>
                <w:rFonts w:ascii="Trebuchet MS" w:hAnsi="Trebuchet MS"/>
                <w:b/>
                <w:sz w:val="20"/>
                <w:szCs w:val="20"/>
              </w:rPr>
              <w:t>LICZBA GODZIN</w:t>
            </w: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b/>
                <w:sz w:val="20"/>
                <w:szCs w:val="20"/>
                <w:lang w:val="pl-PL"/>
              </w:rPr>
            </w:pPr>
            <w:r w:rsidRPr="0072219C">
              <w:rPr>
                <w:rFonts w:ascii="Trebuchet MS" w:hAnsi="Trebuchet MS"/>
                <w:b/>
                <w:sz w:val="20"/>
                <w:szCs w:val="20"/>
                <w:lang w:val="pl-PL"/>
              </w:rPr>
              <w:t>GODZINA ROZPOCZĘCIA I ZAKONCZENIA USLUGI (od... do....)</w:t>
            </w: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b/>
                <w:sz w:val="20"/>
                <w:szCs w:val="20"/>
                <w:lang w:val="pl-PL"/>
              </w:rPr>
            </w:pPr>
            <w:r w:rsidRPr="0072219C">
              <w:rPr>
                <w:rFonts w:ascii="Trebuchet MS" w:hAnsi="Trebuchet MS"/>
                <w:b/>
                <w:sz w:val="20"/>
                <w:szCs w:val="20"/>
                <w:lang w:val="pl-PL"/>
              </w:rPr>
              <w:t xml:space="preserve">PODPIS OSOBY KORZYSTAJACEJ </w:t>
            </w:r>
            <w:r w:rsidRPr="0072219C">
              <w:rPr>
                <w:rFonts w:ascii="Trebuchet MS" w:hAnsi="Trebuchet MS"/>
                <w:b/>
                <w:sz w:val="20"/>
                <w:szCs w:val="20"/>
                <w:lang w:val="pl-PL"/>
              </w:rPr>
              <w:br/>
              <w:t>Z USLUG</w:t>
            </w: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2.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3.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4.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5.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6.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7.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lastRenderedPageBreak/>
              <w:t>8.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9.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10.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11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12.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13.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14.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15.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16.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17.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  <w:r w:rsidRPr="0072219C">
              <w:rPr>
                <w:rFonts w:ascii="Trebuchet MS" w:hAnsi="Trebuchet MS"/>
              </w:rPr>
              <w:t>18.</w:t>
            </w: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  <w:tr w:rsidR="000823E3" w:rsidRPr="0072219C" w:rsidTr="000823E3">
        <w:tc>
          <w:tcPr>
            <w:tcW w:w="1106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41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843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  <w:tc>
          <w:tcPr>
            <w:tcW w:w="1948" w:type="dxa"/>
          </w:tcPr>
          <w:p w:rsidR="000823E3" w:rsidRPr="0072219C" w:rsidRDefault="000823E3" w:rsidP="0072219C">
            <w:pPr>
              <w:pStyle w:val="NormalnyWeb"/>
              <w:spacing w:before="0" w:beforeAutospacing="0" w:after="0" w:line="300" w:lineRule="exact"/>
              <w:rPr>
                <w:rFonts w:ascii="Trebuchet MS" w:hAnsi="Trebuchet MS"/>
              </w:rPr>
            </w:pPr>
          </w:p>
        </w:tc>
      </w:tr>
    </w:tbl>
    <w:p w:rsidR="000823E3" w:rsidRPr="0072219C" w:rsidRDefault="000823E3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AF78EF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</w:p>
    <w:p w:rsidR="00B1094A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  <w:r w:rsidRPr="0072219C">
        <w:rPr>
          <w:rFonts w:ascii="Trebuchet MS" w:hAnsi="Trebuchet MS"/>
        </w:rPr>
        <w:tab/>
      </w:r>
      <w:r w:rsidRPr="0072219C">
        <w:rPr>
          <w:rFonts w:ascii="Trebuchet MS" w:hAnsi="Trebuchet MS"/>
        </w:rPr>
        <w:tab/>
      </w:r>
      <w:r w:rsidRPr="0072219C">
        <w:rPr>
          <w:rFonts w:ascii="Trebuchet MS" w:hAnsi="Trebuchet MS"/>
        </w:rPr>
        <w:tab/>
      </w:r>
      <w:r w:rsidRPr="0072219C">
        <w:rPr>
          <w:rFonts w:ascii="Trebuchet MS" w:hAnsi="Trebuchet MS"/>
        </w:rPr>
        <w:tab/>
      </w:r>
      <w:r w:rsidRPr="0072219C">
        <w:rPr>
          <w:rFonts w:ascii="Trebuchet MS" w:hAnsi="Trebuchet MS"/>
        </w:rPr>
        <w:tab/>
      </w:r>
      <w:r w:rsidRPr="0072219C">
        <w:rPr>
          <w:rFonts w:ascii="Trebuchet MS" w:hAnsi="Trebuchet MS"/>
        </w:rPr>
        <w:tab/>
      </w: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A45001" w:rsidRPr="0072219C" w:rsidRDefault="00A45001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B1094A" w:rsidRPr="0072219C" w:rsidRDefault="00B1094A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AF78EF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jc w:val="right"/>
        <w:rPr>
          <w:rFonts w:ascii="Trebuchet MS" w:hAnsi="Trebuchet MS"/>
        </w:rPr>
      </w:pPr>
      <w:r w:rsidRPr="0072219C">
        <w:rPr>
          <w:rFonts w:ascii="Trebuchet MS" w:hAnsi="Trebuchet MS"/>
        </w:rPr>
        <w:t>Załącznik nr 2 do niniejszej umowy</w:t>
      </w:r>
    </w:p>
    <w:p w:rsidR="00AF78EF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p w:rsidR="00AF78EF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  <w:b/>
        </w:rPr>
      </w:pPr>
      <w:r w:rsidRPr="0072219C">
        <w:rPr>
          <w:rFonts w:ascii="Trebuchet MS" w:hAnsi="Trebuchet MS"/>
          <w:b/>
        </w:rPr>
        <w:t>Wykaz zrealizowanych godzin usług opiekuńczych w miesiącu</w:t>
      </w:r>
    </w:p>
    <w:p w:rsidR="00AF78EF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jc w:val="center"/>
        <w:rPr>
          <w:rFonts w:ascii="Trebuchet MS" w:hAnsi="Trebuchet MS"/>
        </w:rPr>
      </w:pPr>
    </w:p>
    <w:tbl>
      <w:tblPr>
        <w:tblStyle w:val="Tabela-Siatka"/>
        <w:tblW w:w="0" w:type="auto"/>
        <w:tblInd w:w="703" w:type="dxa"/>
        <w:tblLook w:val="04A0"/>
      </w:tblPr>
      <w:tblGrid>
        <w:gridCol w:w="681"/>
        <w:gridCol w:w="2126"/>
        <w:gridCol w:w="1560"/>
        <w:gridCol w:w="992"/>
        <w:gridCol w:w="1691"/>
        <w:gridCol w:w="1533"/>
      </w:tblGrid>
      <w:tr w:rsidR="00AF78EF" w:rsidRPr="0072219C" w:rsidTr="00AF78EF">
        <w:trPr>
          <w:trHeight w:val="163"/>
        </w:trPr>
        <w:tc>
          <w:tcPr>
            <w:tcW w:w="681" w:type="dxa"/>
            <w:vMerge w:val="restart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L.p</w:t>
            </w:r>
            <w:proofErr w:type="spellEnd"/>
            <w:r w:rsidRPr="0072219C">
              <w:rPr>
                <w:rFonts w:ascii="Trebuchet MS" w:hAnsi="Trebuchet MS"/>
                <w:sz w:val="16"/>
                <w:szCs w:val="16"/>
              </w:rPr>
              <w:t>.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72219C">
              <w:rPr>
                <w:rFonts w:ascii="Trebuchet MS" w:hAnsi="Trebuchet MS"/>
                <w:sz w:val="16"/>
                <w:szCs w:val="16"/>
              </w:rPr>
              <w:t xml:space="preserve">Dane </w:t>
            </w: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podopiecznego</w:t>
            </w:r>
            <w:proofErr w:type="spellEnd"/>
          </w:p>
        </w:tc>
        <w:tc>
          <w:tcPr>
            <w:tcW w:w="992" w:type="dxa"/>
            <w:vMerge w:val="restart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72219C">
              <w:rPr>
                <w:rFonts w:ascii="Trebuchet MS" w:hAnsi="Trebuchet MS"/>
                <w:sz w:val="16"/>
                <w:szCs w:val="16"/>
              </w:rPr>
              <w:t>Nr Rudy</w:t>
            </w:r>
          </w:p>
        </w:tc>
        <w:tc>
          <w:tcPr>
            <w:tcW w:w="1691" w:type="dxa"/>
            <w:vMerge w:val="restart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Imię</w:t>
            </w:r>
            <w:proofErr w:type="spellEnd"/>
            <w:r w:rsidRPr="0072219C">
              <w:rPr>
                <w:rFonts w:ascii="Trebuchet MS" w:hAnsi="Trebuchet MS"/>
                <w:sz w:val="16"/>
                <w:szCs w:val="16"/>
              </w:rPr>
              <w:t xml:space="preserve"> I </w:t>
            </w: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nazwisko</w:t>
            </w:r>
            <w:proofErr w:type="spellEnd"/>
            <w:r w:rsidRPr="0072219C">
              <w:rPr>
                <w:rFonts w:ascii="Trebuchet MS" w:hAnsi="Trebuchet MS"/>
                <w:sz w:val="16"/>
                <w:szCs w:val="16"/>
              </w:rPr>
              <w:t xml:space="preserve"> </w:t>
            </w: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opiekunki</w:t>
            </w:r>
            <w:proofErr w:type="spellEnd"/>
          </w:p>
        </w:tc>
        <w:tc>
          <w:tcPr>
            <w:tcW w:w="1533" w:type="dxa"/>
            <w:vMerge w:val="restart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  <w:lang w:val="pl-PL"/>
              </w:rPr>
            </w:pPr>
            <w:r w:rsidRPr="0072219C">
              <w:rPr>
                <w:rFonts w:ascii="Trebuchet MS" w:hAnsi="Trebuchet MS"/>
                <w:sz w:val="16"/>
                <w:szCs w:val="16"/>
                <w:lang w:val="pl-PL"/>
              </w:rPr>
              <w:t xml:space="preserve">Ilość zrealizowanych godzin usług </w:t>
            </w:r>
          </w:p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  <w:lang w:val="pl-PL"/>
              </w:rPr>
            </w:pPr>
            <w:r w:rsidRPr="0072219C">
              <w:rPr>
                <w:rFonts w:ascii="Trebuchet MS" w:hAnsi="Trebuchet MS"/>
                <w:sz w:val="16"/>
                <w:szCs w:val="16"/>
                <w:lang w:val="pl-PL"/>
              </w:rPr>
              <w:t>w</w:t>
            </w:r>
          </w:p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  <w:lang w:val="pl-PL"/>
              </w:rPr>
            </w:pPr>
            <w:r w:rsidRPr="0072219C">
              <w:rPr>
                <w:rFonts w:ascii="Trebuchet MS" w:hAnsi="Trebuchet MS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72219C">
              <w:rPr>
                <w:rFonts w:ascii="Trebuchet MS" w:hAnsi="Trebuchet MS"/>
                <w:sz w:val="16"/>
                <w:szCs w:val="16"/>
                <w:lang w:val="pl-PL"/>
              </w:rPr>
              <w:t>m-cu</w:t>
            </w:r>
            <w:proofErr w:type="spellEnd"/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  <w:vMerge/>
            <w:tcBorders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Nazwisko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72219C">
              <w:rPr>
                <w:rFonts w:ascii="Trebuchet MS" w:hAnsi="Trebuchet MS"/>
                <w:sz w:val="16"/>
                <w:szCs w:val="16"/>
              </w:rPr>
              <w:t>Imię</w:t>
            </w:r>
            <w:proofErr w:type="spellEnd"/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  <w:tr w:rsidR="00AF78EF" w:rsidRPr="0072219C" w:rsidTr="00AF78EF">
        <w:trPr>
          <w:trHeight w:val="424"/>
        </w:trPr>
        <w:tc>
          <w:tcPr>
            <w:tcW w:w="681" w:type="dxa"/>
            <w:tcBorders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691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  <w:tc>
          <w:tcPr>
            <w:tcW w:w="1533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AF78EF" w:rsidRPr="0072219C" w:rsidRDefault="00AF78EF" w:rsidP="0072219C">
            <w:pPr>
              <w:pStyle w:val="NormalnyWeb"/>
              <w:spacing w:before="0" w:beforeAutospacing="0" w:after="0" w:line="300" w:lineRule="exact"/>
              <w:jc w:val="center"/>
              <w:rPr>
                <w:rFonts w:ascii="Trebuchet MS" w:hAnsi="Trebuchet MS"/>
              </w:rPr>
            </w:pPr>
          </w:p>
        </w:tc>
      </w:tr>
    </w:tbl>
    <w:p w:rsidR="00AF78EF" w:rsidRPr="0072219C" w:rsidRDefault="00AF78EF" w:rsidP="0072219C">
      <w:pPr>
        <w:pStyle w:val="NormalnyWeb"/>
        <w:spacing w:before="0" w:beforeAutospacing="0" w:after="0" w:line="300" w:lineRule="exact"/>
        <w:ind w:left="703" w:hanging="703"/>
        <w:rPr>
          <w:rFonts w:ascii="Trebuchet MS" w:hAnsi="Trebuchet MS"/>
        </w:rPr>
      </w:pPr>
      <w:r w:rsidRPr="0072219C">
        <w:rPr>
          <w:rFonts w:ascii="Trebuchet MS" w:hAnsi="Trebuchet MS"/>
        </w:rPr>
        <w:t>Sporządził ………………………………….</w:t>
      </w:r>
    </w:p>
    <w:sectPr w:rsidR="00AF78EF" w:rsidRPr="0072219C" w:rsidSect="008870CE">
      <w:footerReference w:type="defaul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441" w:rsidRDefault="00146441" w:rsidP="00190E51">
      <w:pPr>
        <w:spacing w:after="0" w:line="240" w:lineRule="auto"/>
      </w:pPr>
      <w:r>
        <w:separator/>
      </w:r>
    </w:p>
  </w:endnote>
  <w:endnote w:type="continuationSeparator" w:id="0">
    <w:p w:rsidR="00146441" w:rsidRDefault="00146441" w:rsidP="00190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60204"/>
      <w:docPartObj>
        <w:docPartGallery w:val="Page Numbers (Bottom of Page)"/>
        <w:docPartUnique/>
      </w:docPartObj>
    </w:sdtPr>
    <w:sdtContent>
      <w:p w:rsidR="00146441" w:rsidRDefault="000D6362">
        <w:pPr>
          <w:pStyle w:val="Stopka"/>
          <w:jc w:val="center"/>
        </w:pPr>
        <w:fldSimple w:instr=" PAGE   \* MERGEFORMAT ">
          <w:r w:rsidR="003C019B">
            <w:rPr>
              <w:noProof/>
            </w:rPr>
            <w:t>2</w:t>
          </w:r>
        </w:fldSimple>
      </w:p>
    </w:sdtContent>
  </w:sdt>
  <w:p w:rsidR="00146441" w:rsidRDefault="001464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441" w:rsidRDefault="00146441" w:rsidP="00190E51">
      <w:pPr>
        <w:spacing w:after="0" w:line="240" w:lineRule="auto"/>
      </w:pPr>
      <w:r>
        <w:separator/>
      </w:r>
    </w:p>
  </w:footnote>
  <w:footnote w:type="continuationSeparator" w:id="0">
    <w:p w:rsidR="00146441" w:rsidRDefault="00146441" w:rsidP="00190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7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Trebuchet MS" w:hAnsi="Trebuchet MS" w:cs="Arial" w:hint="default"/>
        <w:b/>
        <w:sz w:val="20"/>
        <w:szCs w:val="20"/>
      </w:rPr>
    </w:lvl>
  </w:abstractNum>
  <w:abstractNum w:abstractNumId="1">
    <w:nsid w:val="00000005"/>
    <w:multiLevelType w:val="multilevel"/>
    <w:tmpl w:val="31DAD84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rebuchet MS" w:hAnsi="Trebuchet MS" w:hint="default"/>
        <w:b w:val="0"/>
        <w:color w:val="000000"/>
        <w:kern w:val="0"/>
        <w:sz w:val="20"/>
        <w:szCs w:val="20"/>
        <w:lang w:eastAsia="pl-PL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hint="default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nsid w:val="00000014"/>
    <w:multiLevelType w:val="singleLevel"/>
    <w:tmpl w:val="00000014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kern w:val="0"/>
        <w:sz w:val="20"/>
        <w:szCs w:val="20"/>
        <w:lang w:eastAsia="pl-PL" w:bidi="ar-SA"/>
      </w:rPr>
    </w:lvl>
  </w:abstractNum>
  <w:abstractNum w:abstractNumId="3">
    <w:nsid w:val="00000015"/>
    <w:multiLevelType w:val="singleLevel"/>
    <w:tmpl w:val="00000015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b w:val="0"/>
        <w:sz w:val="20"/>
        <w:szCs w:val="20"/>
      </w:rPr>
    </w:lvl>
  </w:abstractNum>
  <w:abstractNum w:abstractNumId="4">
    <w:nsid w:val="00000016"/>
    <w:multiLevelType w:val="singleLevel"/>
    <w:tmpl w:val="00000016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rebuchet MS" w:hAnsi="Trebuchet MS" w:cs="Trebuchet MS" w:hint="default"/>
        <w:sz w:val="20"/>
        <w:szCs w:val="20"/>
      </w:rPr>
    </w:lvl>
  </w:abstractNum>
  <w:abstractNum w:abstractNumId="5">
    <w:nsid w:val="00000017"/>
    <w:multiLevelType w:val="singleLevel"/>
    <w:tmpl w:val="00000017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777" w:hanging="360"/>
      </w:pPr>
      <w:rPr>
        <w:rFonts w:ascii="Trebuchet MS" w:hAnsi="Trebuchet MS" w:cs="Trebuchet MS"/>
        <w:kern w:val="0"/>
        <w:sz w:val="20"/>
        <w:szCs w:val="20"/>
        <w:lang w:eastAsia="pl-PL" w:bidi="ar-SA"/>
      </w:rPr>
    </w:lvl>
  </w:abstractNum>
  <w:abstractNum w:abstractNumId="6">
    <w:nsid w:val="00000018"/>
    <w:multiLevelType w:val="singleLevel"/>
    <w:tmpl w:val="00000018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rebuchet MS" w:hAnsi="Trebuchet MS" w:cs="Trebuchet MS" w:hint="default"/>
        <w:iCs/>
        <w:sz w:val="20"/>
        <w:szCs w:val="20"/>
      </w:rPr>
    </w:lvl>
  </w:abstractNum>
  <w:abstractNum w:abstractNumId="7">
    <w:nsid w:val="00000019"/>
    <w:multiLevelType w:val="singleLevel"/>
    <w:tmpl w:val="00000019"/>
    <w:name w:val="WW8Num28"/>
    <w:lvl w:ilvl="0">
      <w:start w:val="1"/>
      <w:numFmt w:val="decimal"/>
      <w:lvlText w:val="%1)"/>
      <w:lvlJc w:val="left"/>
      <w:pPr>
        <w:tabs>
          <w:tab w:val="num" w:pos="-796"/>
        </w:tabs>
        <w:ind w:left="644" w:hanging="360"/>
      </w:pPr>
      <w:rPr>
        <w:rFonts w:ascii="Trebuchet MS" w:hAnsi="Trebuchet MS" w:cs="Trebuchet MS"/>
        <w:sz w:val="20"/>
        <w:szCs w:val="20"/>
      </w:rPr>
    </w:lvl>
  </w:abstractNum>
  <w:abstractNum w:abstractNumId="8">
    <w:nsid w:val="0000001A"/>
    <w:multiLevelType w:val="singleLevel"/>
    <w:tmpl w:val="0000001A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137" w:hanging="360"/>
      </w:pPr>
      <w:rPr>
        <w:rFonts w:ascii="Trebuchet MS" w:hAnsi="Trebuchet MS" w:cs="Trebuchet MS"/>
        <w:kern w:val="0"/>
        <w:sz w:val="20"/>
        <w:szCs w:val="20"/>
        <w:lang w:eastAsia="pl-PL" w:bidi="ar-SA"/>
      </w:rPr>
    </w:lvl>
  </w:abstractNum>
  <w:abstractNum w:abstractNumId="9">
    <w:nsid w:val="0000001B"/>
    <w:multiLevelType w:val="singleLevel"/>
    <w:tmpl w:val="0000001B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1137" w:hanging="360"/>
      </w:pPr>
      <w:rPr>
        <w:rFonts w:ascii="Trebuchet MS" w:hAnsi="Trebuchet MS" w:cs="Trebuchet MS" w:hint="default"/>
        <w:kern w:val="0"/>
        <w:sz w:val="20"/>
        <w:szCs w:val="20"/>
        <w:lang w:eastAsia="pl-PL" w:bidi="ar-SA"/>
      </w:rPr>
    </w:lvl>
  </w:abstractNum>
  <w:abstractNum w:abstractNumId="10">
    <w:nsid w:val="0000001C"/>
    <w:multiLevelType w:val="singleLevel"/>
    <w:tmpl w:val="0000001C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kern w:val="0"/>
        <w:sz w:val="20"/>
        <w:szCs w:val="20"/>
        <w:lang w:eastAsia="pl-PL" w:bidi="ar-SA"/>
      </w:rPr>
    </w:lvl>
  </w:abstractNum>
  <w:abstractNum w:abstractNumId="11">
    <w:nsid w:val="0000001F"/>
    <w:multiLevelType w:val="singleLevel"/>
    <w:tmpl w:val="0000001F"/>
    <w:name w:val="WW8Num34"/>
    <w:lvl w:ilvl="0">
      <w:start w:val="1"/>
      <w:numFmt w:val="bullet"/>
      <w:lvlText w:val="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  <w:kern w:val="0"/>
        <w:sz w:val="20"/>
        <w:szCs w:val="20"/>
        <w:lang w:eastAsia="pl-PL" w:bidi="ar-SA"/>
      </w:rPr>
    </w:lvl>
  </w:abstractNum>
  <w:abstractNum w:abstractNumId="12">
    <w:nsid w:val="00000020"/>
    <w:multiLevelType w:val="singleLevel"/>
    <w:tmpl w:val="00000020"/>
    <w:name w:val="WW8Num35"/>
    <w:lvl w:ilvl="0">
      <w:start w:val="1"/>
      <w:numFmt w:val="bullet"/>
      <w:lvlText w:val=""/>
      <w:lvlJc w:val="left"/>
      <w:pPr>
        <w:tabs>
          <w:tab w:val="num" w:pos="0"/>
        </w:tabs>
        <w:ind w:left="1497" w:hanging="360"/>
      </w:pPr>
      <w:rPr>
        <w:rFonts w:ascii="Symbol" w:hAnsi="Symbol" w:cs="Symbol" w:hint="default"/>
      </w:rPr>
    </w:lvl>
  </w:abstractNum>
  <w:abstractNum w:abstractNumId="13">
    <w:nsid w:val="00000025"/>
    <w:multiLevelType w:val="singleLevel"/>
    <w:tmpl w:val="00000025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506" w:hanging="360"/>
      </w:pPr>
      <w:rPr>
        <w:rFonts w:ascii="Trebuchet MS" w:hAnsi="Trebuchet MS" w:cs="Trebuchet MS" w:hint="default"/>
        <w:sz w:val="20"/>
        <w:szCs w:val="20"/>
      </w:rPr>
    </w:lvl>
  </w:abstractNum>
  <w:abstractNum w:abstractNumId="14">
    <w:nsid w:val="00000028"/>
    <w:multiLevelType w:val="singleLevel"/>
    <w:tmpl w:val="00000028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rebuchet MS" w:hAnsi="Trebuchet MS" w:cs="Trebuchet MS" w:hint="default"/>
        <w:bCs/>
        <w:sz w:val="20"/>
        <w:szCs w:val="20"/>
      </w:rPr>
    </w:lvl>
  </w:abstractNum>
  <w:abstractNum w:abstractNumId="15">
    <w:nsid w:val="005B3E9C"/>
    <w:multiLevelType w:val="hybridMultilevel"/>
    <w:tmpl w:val="250A4244"/>
    <w:lvl w:ilvl="0" w:tplc="B7584B36">
      <w:start w:val="1"/>
      <w:numFmt w:val="lowerLetter"/>
      <w:lvlText w:val="%1)"/>
      <w:lvlJc w:val="left"/>
      <w:pPr>
        <w:ind w:left="1068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008946EB"/>
    <w:multiLevelType w:val="multilevel"/>
    <w:tmpl w:val="EA0A45E0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7">
    <w:nsid w:val="09B80403"/>
    <w:multiLevelType w:val="hybridMultilevel"/>
    <w:tmpl w:val="B1CC669E"/>
    <w:lvl w:ilvl="0" w:tplc="AEF0AD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DEEC9536" w:tentative="1">
      <w:start w:val="1"/>
      <w:numFmt w:val="lowerLetter"/>
      <w:lvlText w:val="%2."/>
      <w:lvlJc w:val="left"/>
      <w:pPr>
        <w:ind w:left="1647" w:hanging="360"/>
      </w:pPr>
    </w:lvl>
    <w:lvl w:ilvl="2" w:tplc="9F2CE9D0" w:tentative="1">
      <w:start w:val="1"/>
      <w:numFmt w:val="lowerRoman"/>
      <w:lvlText w:val="%3."/>
      <w:lvlJc w:val="right"/>
      <w:pPr>
        <w:ind w:left="2367" w:hanging="180"/>
      </w:pPr>
    </w:lvl>
    <w:lvl w:ilvl="3" w:tplc="52EA2F50" w:tentative="1">
      <w:start w:val="1"/>
      <w:numFmt w:val="decimal"/>
      <w:lvlText w:val="%4."/>
      <w:lvlJc w:val="left"/>
      <w:pPr>
        <w:ind w:left="3087" w:hanging="360"/>
      </w:pPr>
    </w:lvl>
    <w:lvl w:ilvl="4" w:tplc="90860D40" w:tentative="1">
      <w:start w:val="1"/>
      <w:numFmt w:val="lowerLetter"/>
      <w:lvlText w:val="%5."/>
      <w:lvlJc w:val="left"/>
      <w:pPr>
        <w:ind w:left="3807" w:hanging="360"/>
      </w:pPr>
    </w:lvl>
    <w:lvl w:ilvl="5" w:tplc="CA9402D4" w:tentative="1">
      <w:start w:val="1"/>
      <w:numFmt w:val="lowerRoman"/>
      <w:lvlText w:val="%6."/>
      <w:lvlJc w:val="right"/>
      <w:pPr>
        <w:ind w:left="4527" w:hanging="180"/>
      </w:pPr>
    </w:lvl>
    <w:lvl w:ilvl="6" w:tplc="EE9A169A" w:tentative="1">
      <w:start w:val="1"/>
      <w:numFmt w:val="decimal"/>
      <w:lvlText w:val="%7."/>
      <w:lvlJc w:val="left"/>
      <w:pPr>
        <w:ind w:left="5247" w:hanging="360"/>
      </w:pPr>
    </w:lvl>
    <w:lvl w:ilvl="7" w:tplc="54E07702" w:tentative="1">
      <w:start w:val="1"/>
      <w:numFmt w:val="lowerLetter"/>
      <w:lvlText w:val="%8."/>
      <w:lvlJc w:val="left"/>
      <w:pPr>
        <w:ind w:left="5967" w:hanging="360"/>
      </w:pPr>
    </w:lvl>
    <w:lvl w:ilvl="8" w:tplc="218087F0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09BA5450"/>
    <w:multiLevelType w:val="hybridMultilevel"/>
    <w:tmpl w:val="B3D69A66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>
    <w:nsid w:val="0DC6182D"/>
    <w:multiLevelType w:val="multilevel"/>
    <w:tmpl w:val="6A90A732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0">
    <w:nsid w:val="16C9621D"/>
    <w:multiLevelType w:val="multilevel"/>
    <w:tmpl w:val="79764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>
    <w:nsid w:val="19686D56"/>
    <w:multiLevelType w:val="multilevel"/>
    <w:tmpl w:val="EA0A45E0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2">
    <w:nsid w:val="1D0C7AC4"/>
    <w:multiLevelType w:val="multilevel"/>
    <w:tmpl w:val="1730E1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rebuchet MS" w:hAnsi="Trebuchet MS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6164E97"/>
    <w:multiLevelType w:val="multilevel"/>
    <w:tmpl w:val="7AFECEC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2A6A678D"/>
    <w:multiLevelType w:val="multilevel"/>
    <w:tmpl w:val="2658469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2BD43260"/>
    <w:multiLevelType w:val="hybridMultilevel"/>
    <w:tmpl w:val="B8C4B496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>
    <w:nsid w:val="32592DA9"/>
    <w:multiLevelType w:val="hybridMultilevel"/>
    <w:tmpl w:val="BD68B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7584B36">
      <w:start w:val="1"/>
      <w:numFmt w:val="lowerLetter"/>
      <w:lvlText w:val="%2)"/>
      <w:lvlJc w:val="left"/>
      <w:pPr>
        <w:ind w:left="1440" w:hanging="360"/>
      </w:pPr>
      <w:rPr>
        <w:rFonts w:ascii="Trebuchet MS" w:hAnsi="Trebuchet MS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DE12C24"/>
    <w:multiLevelType w:val="multilevel"/>
    <w:tmpl w:val="7344875C"/>
    <w:lvl w:ilvl="0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51579ED"/>
    <w:multiLevelType w:val="multilevel"/>
    <w:tmpl w:val="E6504976"/>
    <w:lvl w:ilvl="0">
      <w:start w:val="7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0">
    <w:nsid w:val="45602F3E"/>
    <w:multiLevelType w:val="hybridMultilevel"/>
    <w:tmpl w:val="357432C4"/>
    <w:lvl w:ilvl="0" w:tplc="E1E6EC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CE3970"/>
    <w:multiLevelType w:val="hybridMultilevel"/>
    <w:tmpl w:val="946C7246"/>
    <w:lvl w:ilvl="0" w:tplc="AB94CB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6A14AC3"/>
    <w:multiLevelType w:val="hybridMultilevel"/>
    <w:tmpl w:val="A524FDE4"/>
    <w:lvl w:ilvl="0" w:tplc="58C609C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AF7132"/>
    <w:multiLevelType w:val="multilevel"/>
    <w:tmpl w:val="777EA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  <w:u w:val="single"/>
      </w:rPr>
    </w:lvl>
  </w:abstractNum>
  <w:abstractNum w:abstractNumId="34">
    <w:nsid w:val="48E07926"/>
    <w:multiLevelType w:val="multilevel"/>
    <w:tmpl w:val="4C689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B1C2F51"/>
    <w:multiLevelType w:val="multilevel"/>
    <w:tmpl w:val="588A2A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6">
    <w:nsid w:val="57E2372D"/>
    <w:multiLevelType w:val="hybridMultilevel"/>
    <w:tmpl w:val="3C980DA6"/>
    <w:lvl w:ilvl="0" w:tplc="EC0E679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F06B86"/>
    <w:multiLevelType w:val="hybridMultilevel"/>
    <w:tmpl w:val="8D50D122"/>
    <w:lvl w:ilvl="0" w:tplc="58C609C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9B0701B"/>
    <w:multiLevelType w:val="hybridMultilevel"/>
    <w:tmpl w:val="AE80ECCA"/>
    <w:lvl w:ilvl="0" w:tplc="58C609C8">
      <w:start w:val="1"/>
      <w:numFmt w:val="decimal"/>
      <w:lvlText w:val="%1."/>
      <w:lvlJc w:val="left"/>
      <w:pPr>
        <w:ind w:left="1068" w:hanging="360"/>
      </w:pPr>
      <w:rPr>
        <w:rFonts w:ascii="Trebuchet MS" w:hAnsi="Trebuchet M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2C4EB9"/>
    <w:multiLevelType w:val="hybridMultilevel"/>
    <w:tmpl w:val="D70C9A2C"/>
    <w:lvl w:ilvl="0" w:tplc="CB528FDE">
      <w:start w:val="3"/>
      <w:numFmt w:val="decimal"/>
      <w:lvlText w:val="%1."/>
      <w:lvlJc w:val="left"/>
      <w:pPr>
        <w:ind w:left="1068" w:hanging="360"/>
      </w:pPr>
      <w:rPr>
        <w:rFonts w:ascii="Trebuchet MS" w:hAnsi="Trebuchet MS" w:hint="default"/>
        <w:b w:val="0"/>
        <w:i w:val="0"/>
        <w:sz w:val="2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B7584B36">
      <w:start w:val="1"/>
      <w:numFmt w:val="lowerLetter"/>
      <w:lvlText w:val="%3)"/>
      <w:lvlJc w:val="left"/>
      <w:pPr>
        <w:ind w:left="2160" w:hanging="180"/>
      </w:pPr>
      <w:rPr>
        <w:rFonts w:ascii="Trebuchet MS" w:hAnsi="Trebuchet MS" w:hint="default"/>
        <w:b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26715B"/>
    <w:multiLevelType w:val="multilevel"/>
    <w:tmpl w:val="AD4E242E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isLgl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41">
    <w:nsid w:val="61472D7C"/>
    <w:multiLevelType w:val="hybridMultilevel"/>
    <w:tmpl w:val="79E82592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2">
    <w:nsid w:val="627F729A"/>
    <w:multiLevelType w:val="hybridMultilevel"/>
    <w:tmpl w:val="B8AC13BC"/>
    <w:lvl w:ilvl="0" w:tplc="58C609C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485667"/>
    <w:multiLevelType w:val="hybridMultilevel"/>
    <w:tmpl w:val="843A208C"/>
    <w:lvl w:ilvl="0" w:tplc="04D26432">
      <w:start w:val="10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B21630"/>
    <w:multiLevelType w:val="hybridMultilevel"/>
    <w:tmpl w:val="BD9C9E1A"/>
    <w:lvl w:ilvl="0" w:tplc="6362FAF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5">
    <w:nsid w:val="68861B46"/>
    <w:multiLevelType w:val="hybridMultilevel"/>
    <w:tmpl w:val="1A64DADC"/>
    <w:lvl w:ilvl="0" w:tplc="B7584B3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D1810A6"/>
    <w:multiLevelType w:val="hybridMultilevel"/>
    <w:tmpl w:val="BD8AECB0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7">
    <w:nsid w:val="6D8674E8"/>
    <w:multiLevelType w:val="hybridMultilevel"/>
    <w:tmpl w:val="0212C7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E8A688F"/>
    <w:multiLevelType w:val="hybridMultilevel"/>
    <w:tmpl w:val="E3667E44"/>
    <w:lvl w:ilvl="0" w:tplc="F78A167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9">
    <w:nsid w:val="72E46505"/>
    <w:multiLevelType w:val="multilevel"/>
    <w:tmpl w:val="7922A1F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0">
    <w:nsid w:val="741D456A"/>
    <w:multiLevelType w:val="multilevel"/>
    <w:tmpl w:val="EA0A45E0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34"/>
  </w:num>
  <w:num w:numId="2">
    <w:abstractNumId w:val="28"/>
  </w:num>
  <w:num w:numId="3">
    <w:abstractNumId w:val="36"/>
  </w:num>
  <w:num w:numId="4">
    <w:abstractNumId w:val="44"/>
  </w:num>
  <w:num w:numId="5">
    <w:abstractNumId w:val="35"/>
  </w:num>
  <w:num w:numId="6">
    <w:abstractNumId w:val="17"/>
  </w:num>
  <w:num w:numId="7">
    <w:abstractNumId w:val="48"/>
  </w:num>
  <w:num w:numId="8">
    <w:abstractNumId w:val="5"/>
  </w:num>
  <w:num w:numId="9">
    <w:abstractNumId w:val="8"/>
  </w:num>
  <w:num w:numId="10">
    <w:abstractNumId w:val="12"/>
  </w:num>
  <w:num w:numId="11">
    <w:abstractNumId w:val="10"/>
  </w:num>
  <w:num w:numId="12">
    <w:abstractNumId w:val="2"/>
  </w:num>
  <w:num w:numId="13">
    <w:abstractNumId w:val="9"/>
  </w:num>
  <w:num w:numId="14">
    <w:abstractNumId w:val="11"/>
  </w:num>
  <w:num w:numId="15">
    <w:abstractNumId w:val="1"/>
  </w:num>
  <w:num w:numId="16">
    <w:abstractNumId w:val="33"/>
  </w:num>
  <w:num w:numId="17">
    <w:abstractNumId w:val="23"/>
  </w:num>
  <w:num w:numId="18">
    <w:abstractNumId w:val="47"/>
  </w:num>
  <w:num w:numId="19">
    <w:abstractNumId w:val="30"/>
  </w:num>
  <w:num w:numId="20">
    <w:abstractNumId w:val="18"/>
  </w:num>
  <w:num w:numId="21">
    <w:abstractNumId w:val="43"/>
  </w:num>
  <w:num w:numId="22">
    <w:abstractNumId w:val="15"/>
  </w:num>
  <w:num w:numId="23">
    <w:abstractNumId w:val="46"/>
  </w:num>
  <w:num w:numId="24">
    <w:abstractNumId w:val="38"/>
  </w:num>
  <w:num w:numId="25">
    <w:abstractNumId w:val="49"/>
  </w:num>
  <w:num w:numId="26">
    <w:abstractNumId w:val="25"/>
  </w:num>
  <w:num w:numId="27">
    <w:abstractNumId w:val="24"/>
  </w:num>
  <w:num w:numId="28">
    <w:abstractNumId w:val="45"/>
  </w:num>
  <w:num w:numId="29">
    <w:abstractNumId w:val="41"/>
  </w:num>
  <w:num w:numId="30">
    <w:abstractNumId w:val="39"/>
  </w:num>
  <w:num w:numId="31">
    <w:abstractNumId w:val="26"/>
  </w:num>
  <w:num w:numId="32">
    <w:abstractNumId w:val="37"/>
  </w:num>
  <w:num w:numId="33">
    <w:abstractNumId w:val="40"/>
  </w:num>
  <w:num w:numId="34">
    <w:abstractNumId w:val="19"/>
  </w:num>
  <w:num w:numId="35">
    <w:abstractNumId w:val="29"/>
  </w:num>
  <w:num w:numId="36">
    <w:abstractNumId w:val="16"/>
  </w:num>
  <w:num w:numId="37">
    <w:abstractNumId w:val="21"/>
  </w:num>
  <w:num w:numId="38">
    <w:abstractNumId w:val="50"/>
  </w:num>
  <w:num w:numId="39">
    <w:abstractNumId w:val="27"/>
  </w:num>
  <w:num w:numId="40">
    <w:abstractNumId w:val="22"/>
  </w:num>
  <w:num w:numId="41">
    <w:abstractNumId w:val="42"/>
  </w:num>
  <w:num w:numId="42">
    <w:abstractNumId w:val="32"/>
  </w:num>
  <w:num w:numId="43">
    <w:abstractNumId w:val="31"/>
  </w:num>
  <w:num w:numId="44">
    <w:abstractNumId w:val="20"/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0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am">
    <w15:presenceInfo w15:providerId="None" w15:userId="Adam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markup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F1B"/>
    <w:rsid w:val="000026B7"/>
    <w:rsid w:val="000030F0"/>
    <w:rsid w:val="000076BA"/>
    <w:rsid w:val="0001226C"/>
    <w:rsid w:val="000128F1"/>
    <w:rsid w:val="00012E44"/>
    <w:rsid w:val="0002304C"/>
    <w:rsid w:val="0004601C"/>
    <w:rsid w:val="00051DCE"/>
    <w:rsid w:val="00055846"/>
    <w:rsid w:val="000565CE"/>
    <w:rsid w:val="00060E6E"/>
    <w:rsid w:val="0006113A"/>
    <w:rsid w:val="00062C4E"/>
    <w:rsid w:val="00071ABF"/>
    <w:rsid w:val="000823E3"/>
    <w:rsid w:val="00084BEF"/>
    <w:rsid w:val="00084CDC"/>
    <w:rsid w:val="000A29BB"/>
    <w:rsid w:val="000A4EFE"/>
    <w:rsid w:val="000A5F1B"/>
    <w:rsid w:val="000A7FEE"/>
    <w:rsid w:val="000B78CD"/>
    <w:rsid w:val="000C1E46"/>
    <w:rsid w:val="000C366A"/>
    <w:rsid w:val="000D168F"/>
    <w:rsid w:val="000D300F"/>
    <w:rsid w:val="000D6362"/>
    <w:rsid w:val="000E5F66"/>
    <w:rsid w:val="000E7FEF"/>
    <w:rsid w:val="000F5F2B"/>
    <w:rsid w:val="000F6D69"/>
    <w:rsid w:val="001000A0"/>
    <w:rsid w:val="00102262"/>
    <w:rsid w:val="001032E1"/>
    <w:rsid w:val="00105F04"/>
    <w:rsid w:val="00114F94"/>
    <w:rsid w:val="0011574F"/>
    <w:rsid w:val="00122829"/>
    <w:rsid w:val="00125008"/>
    <w:rsid w:val="00132029"/>
    <w:rsid w:val="00143A6A"/>
    <w:rsid w:val="00146441"/>
    <w:rsid w:val="0015175F"/>
    <w:rsid w:val="00153309"/>
    <w:rsid w:val="00154BDA"/>
    <w:rsid w:val="001557D6"/>
    <w:rsid w:val="00167719"/>
    <w:rsid w:val="0018447D"/>
    <w:rsid w:val="00190E51"/>
    <w:rsid w:val="001925DD"/>
    <w:rsid w:val="001A0B19"/>
    <w:rsid w:val="001A672B"/>
    <w:rsid w:val="001A74D1"/>
    <w:rsid w:val="001A7DAD"/>
    <w:rsid w:val="001B6C83"/>
    <w:rsid w:val="001C28CA"/>
    <w:rsid w:val="001F0F92"/>
    <w:rsid w:val="001F54FE"/>
    <w:rsid w:val="00202EFF"/>
    <w:rsid w:val="00207DD6"/>
    <w:rsid w:val="002101BE"/>
    <w:rsid w:val="002206EE"/>
    <w:rsid w:val="0023079A"/>
    <w:rsid w:val="0023587F"/>
    <w:rsid w:val="0025077F"/>
    <w:rsid w:val="00252C54"/>
    <w:rsid w:val="00260C76"/>
    <w:rsid w:val="002757FA"/>
    <w:rsid w:val="00282132"/>
    <w:rsid w:val="00287005"/>
    <w:rsid w:val="002A4420"/>
    <w:rsid w:val="002C6AFF"/>
    <w:rsid w:val="002F055A"/>
    <w:rsid w:val="002F5248"/>
    <w:rsid w:val="00303F22"/>
    <w:rsid w:val="003266E1"/>
    <w:rsid w:val="003411D0"/>
    <w:rsid w:val="00351947"/>
    <w:rsid w:val="00361C27"/>
    <w:rsid w:val="00395933"/>
    <w:rsid w:val="00397EC3"/>
    <w:rsid w:val="003A50ED"/>
    <w:rsid w:val="003B6157"/>
    <w:rsid w:val="003C019B"/>
    <w:rsid w:val="003D37E7"/>
    <w:rsid w:val="003D69EE"/>
    <w:rsid w:val="003E09BC"/>
    <w:rsid w:val="003E7591"/>
    <w:rsid w:val="003E7935"/>
    <w:rsid w:val="003F19DE"/>
    <w:rsid w:val="00400287"/>
    <w:rsid w:val="00407CD0"/>
    <w:rsid w:val="004172BC"/>
    <w:rsid w:val="00424691"/>
    <w:rsid w:val="00443465"/>
    <w:rsid w:val="00445125"/>
    <w:rsid w:val="004615D5"/>
    <w:rsid w:val="00465573"/>
    <w:rsid w:val="00480E4C"/>
    <w:rsid w:val="0048250F"/>
    <w:rsid w:val="00485BD1"/>
    <w:rsid w:val="00495A0C"/>
    <w:rsid w:val="004A549A"/>
    <w:rsid w:val="004D0869"/>
    <w:rsid w:val="004D154E"/>
    <w:rsid w:val="004E47AA"/>
    <w:rsid w:val="004E6234"/>
    <w:rsid w:val="004F3E83"/>
    <w:rsid w:val="004F4299"/>
    <w:rsid w:val="0050772F"/>
    <w:rsid w:val="0051531D"/>
    <w:rsid w:val="00517043"/>
    <w:rsid w:val="00524812"/>
    <w:rsid w:val="0054028D"/>
    <w:rsid w:val="0055442C"/>
    <w:rsid w:val="005600C8"/>
    <w:rsid w:val="005678B1"/>
    <w:rsid w:val="00572140"/>
    <w:rsid w:val="00580D9F"/>
    <w:rsid w:val="00585B51"/>
    <w:rsid w:val="00595C6A"/>
    <w:rsid w:val="005A3FFF"/>
    <w:rsid w:val="005B5DC0"/>
    <w:rsid w:val="005C1A35"/>
    <w:rsid w:val="005C208D"/>
    <w:rsid w:val="005D728A"/>
    <w:rsid w:val="005E57B7"/>
    <w:rsid w:val="005F32F3"/>
    <w:rsid w:val="006173ED"/>
    <w:rsid w:val="00624A3E"/>
    <w:rsid w:val="00634077"/>
    <w:rsid w:val="006407FE"/>
    <w:rsid w:val="006441AC"/>
    <w:rsid w:val="00651522"/>
    <w:rsid w:val="00656C8B"/>
    <w:rsid w:val="00664F3E"/>
    <w:rsid w:val="006725DF"/>
    <w:rsid w:val="00680741"/>
    <w:rsid w:val="0068342D"/>
    <w:rsid w:val="00685462"/>
    <w:rsid w:val="0069015E"/>
    <w:rsid w:val="006C761D"/>
    <w:rsid w:val="006D62B6"/>
    <w:rsid w:val="006D64CC"/>
    <w:rsid w:val="006E6BDE"/>
    <w:rsid w:val="0072219C"/>
    <w:rsid w:val="00740F58"/>
    <w:rsid w:val="007577AF"/>
    <w:rsid w:val="00761812"/>
    <w:rsid w:val="007618BE"/>
    <w:rsid w:val="00762545"/>
    <w:rsid w:val="007640DC"/>
    <w:rsid w:val="00776912"/>
    <w:rsid w:val="0077787C"/>
    <w:rsid w:val="00782D2A"/>
    <w:rsid w:val="00783C5D"/>
    <w:rsid w:val="00787A41"/>
    <w:rsid w:val="0079565B"/>
    <w:rsid w:val="007A6B39"/>
    <w:rsid w:val="007B043C"/>
    <w:rsid w:val="007B7DEC"/>
    <w:rsid w:val="007C039A"/>
    <w:rsid w:val="007D6AC1"/>
    <w:rsid w:val="007E398E"/>
    <w:rsid w:val="007F1F1D"/>
    <w:rsid w:val="0080074E"/>
    <w:rsid w:val="0080141E"/>
    <w:rsid w:val="00815E21"/>
    <w:rsid w:val="00817C44"/>
    <w:rsid w:val="00817DE1"/>
    <w:rsid w:val="00830936"/>
    <w:rsid w:val="00830C56"/>
    <w:rsid w:val="00834B97"/>
    <w:rsid w:val="00840CDE"/>
    <w:rsid w:val="008413FC"/>
    <w:rsid w:val="00844095"/>
    <w:rsid w:val="00847B93"/>
    <w:rsid w:val="00851163"/>
    <w:rsid w:val="00863DBE"/>
    <w:rsid w:val="00866533"/>
    <w:rsid w:val="00866E5B"/>
    <w:rsid w:val="00867630"/>
    <w:rsid w:val="008774D4"/>
    <w:rsid w:val="00880F57"/>
    <w:rsid w:val="008813BD"/>
    <w:rsid w:val="008870CE"/>
    <w:rsid w:val="008A0DC2"/>
    <w:rsid w:val="008A1E30"/>
    <w:rsid w:val="008A4B88"/>
    <w:rsid w:val="008A6F85"/>
    <w:rsid w:val="008B6E18"/>
    <w:rsid w:val="008C28FB"/>
    <w:rsid w:val="008C6227"/>
    <w:rsid w:val="008D02D6"/>
    <w:rsid w:val="008D15B6"/>
    <w:rsid w:val="008D4DA3"/>
    <w:rsid w:val="008E6A67"/>
    <w:rsid w:val="008F61A1"/>
    <w:rsid w:val="008F62AD"/>
    <w:rsid w:val="00903288"/>
    <w:rsid w:val="009130B8"/>
    <w:rsid w:val="00913448"/>
    <w:rsid w:val="00923583"/>
    <w:rsid w:val="00924311"/>
    <w:rsid w:val="00925C49"/>
    <w:rsid w:val="00926634"/>
    <w:rsid w:val="00933C6B"/>
    <w:rsid w:val="00935A24"/>
    <w:rsid w:val="00936932"/>
    <w:rsid w:val="00957B2A"/>
    <w:rsid w:val="009613DE"/>
    <w:rsid w:val="00966A72"/>
    <w:rsid w:val="0097067B"/>
    <w:rsid w:val="00987E84"/>
    <w:rsid w:val="00993A58"/>
    <w:rsid w:val="009A1E5D"/>
    <w:rsid w:val="009A41EE"/>
    <w:rsid w:val="009C3497"/>
    <w:rsid w:val="009C64AC"/>
    <w:rsid w:val="009C67EC"/>
    <w:rsid w:val="009C719A"/>
    <w:rsid w:val="009C797E"/>
    <w:rsid w:val="009D0159"/>
    <w:rsid w:val="009D1496"/>
    <w:rsid w:val="009F44BB"/>
    <w:rsid w:val="009F547D"/>
    <w:rsid w:val="009F5CE6"/>
    <w:rsid w:val="00A1354F"/>
    <w:rsid w:val="00A20B52"/>
    <w:rsid w:val="00A22197"/>
    <w:rsid w:val="00A3219A"/>
    <w:rsid w:val="00A448BC"/>
    <w:rsid w:val="00A44ACE"/>
    <w:rsid w:val="00A45001"/>
    <w:rsid w:val="00A475F8"/>
    <w:rsid w:val="00A51862"/>
    <w:rsid w:val="00A52D1F"/>
    <w:rsid w:val="00A6181C"/>
    <w:rsid w:val="00A61E15"/>
    <w:rsid w:val="00A67497"/>
    <w:rsid w:val="00A77BDB"/>
    <w:rsid w:val="00A83C10"/>
    <w:rsid w:val="00A933A2"/>
    <w:rsid w:val="00A94DE9"/>
    <w:rsid w:val="00AA6E2E"/>
    <w:rsid w:val="00AB3C69"/>
    <w:rsid w:val="00AC3EFC"/>
    <w:rsid w:val="00AC42F0"/>
    <w:rsid w:val="00AD0060"/>
    <w:rsid w:val="00AE71BD"/>
    <w:rsid w:val="00AF06F4"/>
    <w:rsid w:val="00AF1BB9"/>
    <w:rsid w:val="00AF78EF"/>
    <w:rsid w:val="00AF7C4C"/>
    <w:rsid w:val="00B1094A"/>
    <w:rsid w:val="00B2146E"/>
    <w:rsid w:val="00B265E6"/>
    <w:rsid w:val="00B359E9"/>
    <w:rsid w:val="00B37217"/>
    <w:rsid w:val="00B42128"/>
    <w:rsid w:val="00B4493D"/>
    <w:rsid w:val="00B54033"/>
    <w:rsid w:val="00B729D7"/>
    <w:rsid w:val="00B73092"/>
    <w:rsid w:val="00B746A6"/>
    <w:rsid w:val="00B942FA"/>
    <w:rsid w:val="00BB1D96"/>
    <w:rsid w:val="00BC0BCD"/>
    <w:rsid w:val="00BC4BDD"/>
    <w:rsid w:val="00BD33C8"/>
    <w:rsid w:val="00BE337B"/>
    <w:rsid w:val="00BF3B53"/>
    <w:rsid w:val="00BF556F"/>
    <w:rsid w:val="00C0464B"/>
    <w:rsid w:val="00C05611"/>
    <w:rsid w:val="00C074E8"/>
    <w:rsid w:val="00C15591"/>
    <w:rsid w:val="00C267C8"/>
    <w:rsid w:val="00C367B6"/>
    <w:rsid w:val="00C55FDB"/>
    <w:rsid w:val="00C70EAB"/>
    <w:rsid w:val="00C85108"/>
    <w:rsid w:val="00C86F89"/>
    <w:rsid w:val="00CB0AB2"/>
    <w:rsid w:val="00CB0EE1"/>
    <w:rsid w:val="00CB285E"/>
    <w:rsid w:val="00CC4F05"/>
    <w:rsid w:val="00CC5734"/>
    <w:rsid w:val="00CD01EE"/>
    <w:rsid w:val="00CD2010"/>
    <w:rsid w:val="00CD34DA"/>
    <w:rsid w:val="00CD79EA"/>
    <w:rsid w:val="00CE18F4"/>
    <w:rsid w:val="00CE3FE1"/>
    <w:rsid w:val="00CE6BD6"/>
    <w:rsid w:val="00CF394C"/>
    <w:rsid w:val="00D01836"/>
    <w:rsid w:val="00D06416"/>
    <w:rsid w:val="00D07A84"/>
    <w:rsid w:val="00D12F78"/>
    <w:rsid w:val="00D36CE3"/>
    <w:rsid w:val="00D37DCB"/>
    <w:rsid w:val="00D40F1D"/>
    <w:rsid w:val="00D434EE"/>
    <w:rsid w:val="00D5568B"/>
    <w:rsid w:val="00D703E4"/>
    <w:rsid w:val="00D70A89"/>
    <w:rsid w:val="00D729CB"/>
    <w:rsid w:val="00D7435B"/>
    <w:rsid w:val="00D75328"/>
    <w:rsid w:val="00D75C90"/>
    <w:rsid w:val="00D82267"/>
    <w:rsid w:val="00D876CF"/>
    <w:rsid w:val="00DB3572"/>
    <w:rsid w:val="00DD05F0"/>
    <w:rsid w:val="00DD570C"/>
    <w:rsid w:val="00DE0C05"/>
    <w:rsid w:val="00E07350"/>
    <w:rsid w:val="00E106D1"/>
    <w:rsid w:val="00E166F1"/>
    <w:rsid w:val="00E22CCA"/>
    <w:rsid w:val="00E4273D"/>
    <w:rsid w:val="00E56979"/>
    <w:rsid w:val="00E64052"/>
    <w:rsid w:val="00E65936"/>
    <w:rsid w:val="00E75F48"/>
    <w:rsid w:val="00E82000"/>
    <w:rsid w:val="00E90ECA"/>
    <w:rsid w:val="00EA3358"/>
    <w:rsid w:val="00EA5517"/>
    <w:rsid w:val="00EA77EE"/>
    <w:rsid w:val="00EB47E8"/>
    <w:rsid w:val="00EB6C80"/>
    <w:rsid w:val="00EC1E36"/>
    <w:rsid w:val="00EC76B9"/>
    <w:rsid w:val="00ED622E"/>
    <w:rsid w:val="00ED6614"/>
    <w:rsid w:val="00ED6D9B"/>
    <w:rsid w:val="00EE16DD"/>
    <w:rsid w:val="00F178C5"/>
    <w:rsid w:val="00F17DEF"/>
    <w:rsid w:val="00F2421C"/>
    <w:rsid w:val="00F42E26"/>
    <w:rsid w:val="00F42FDE"/>
    <w:rsid w:val="00F70019"/>
    <w:rsid w:val="00F77FE9"/>
    <w:rsid w:val="00F8072A"/>
    <w:rsid w:val="00F84CB1"/>
    <w:rsid w:val="00F95A28"/>
    <w:rsid w:val="00F97C01"/>
    <w:rsid w:val="00FA1025"/>
    <w:rsid w:val="00FA1C01"/>
    <w:rsid w:val="00FA49B9"/>
    <w:rsid w:val="00FB3931"/>
    <w:rsid w:val="00FB4917"/>
    <w:rsid w:val="00FB7E3C"/>
    <w:rsid w:val="00FC108D"/>
    <w:rsid w:val="00FC1242"/>
    <w:rsid w:val="00FC3602"/>
    <w:rsid w:val="00FE5967"/>
    <w:rsid w:val="00FE5A8C"/>
    <w:rsid w:val="00FF22FC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4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unhideWhenUsed/>
    <w:rsid w:val="000A5F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0A5F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">
    <w:name w:val="cjk"/>
    <w:basedOn w:val="Normalny"/>
    <w:rsid w:val="000A5F1B"/>
    <w:pPr>
      <w:spacing w:before="100" w:beforeAutospacing="1" w:after="119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">
    <w:name w:val="ctl"/>
    <w:basedOn w:val="Normalny"/>
    <w:rsid w:val="000A5F1B"/>
    <w:pPr>
      <w:spacing w:before="100" w:beforeAutospacing="1" w:after="119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paragraph" w:customStyle="1" w:styleId="western1">
    <w:name w:val="western1"/>
    <w:basedOn w:val="Normalny"/>
    <w:rsid w:val="000A5F1B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1">
    <w:name w:val="cjk1"/>
    <w:basedOn w:val="Normalny"/>
    <w:rsid w:val="000A5F1B"/>
    <w:pPr>
      <w:spacing w:before="100" w:beforeAutospacing="1" w:after="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1">
    <w:name w:val="ctl1"/>
    <w:basedOn w:val="Normalny"/>
    <w:rsid w:val="000A5F1B"/>
    <w:pPr>
      <w:spacing w:before="100" w:beforeAutospacing="1"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A5F1B"/>
    <w:rPr>
      <w:color w:val="0000FF"/>
      <w:u w:val="single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AE71BD"/>
    <w:pPr>
      <w:ind w:left="720"/>
      <w:contextualSpacing/>
    </w:pPr>
  </w:style>
  <w:style w:type="paragraph" w:styleId="Tekstpodstawowy">
    <w:name w:val="Body Text"/>
    <w:aliases w:val=" Znak,Znak,Tekst podstawow.(F2),(F2)"/>
    <w:basedOn w:val="Normalny"/>
    <w:link w:val="TekstpodstawowyZnak"/>
    <w:rsid w:val="00B942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aliases w:val=" Znak Znak,Znak Znak,Tekst podstawow.(F2) Znak,(F2) Znak"/>
    <w:basedOn w:val="Domylnaczcionkaakapitu"/>
    <w:link w:val="Tekstpodstawowy"/>
    <w:qFormat/>
    <w:rsid w:val="00B942FA"/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y">
    <w:name w:val="Text body"/>
    <w:basedOn w:val="Normalny"/>
    <w:rsid w:val="006173E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02E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02E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0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0E51"/>
  </w:style>
  <w:style w:type="paragraph" w:styleId="Bezodstpw">
    <w:name w:val="No Spacing"/>
    <w:uiPriority w:val="99"/>
    <w:qFormat/>
    <w:rsid w:val="00BE33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D07A84"/>
  </w:style>
  <w:style w:type="table" w:styleId="Tabela-Siatka">
    <w:name w:val="Table Grid"/>
    <w:basedOn w:val="Standardowy"/>
    <w:uiPriority w:val="59"/>
    <w:rsid w:val="00AD0060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2">
    <w:name w:val="Body Text Indent 2"/>
    <w:basedOn w:val="Normalny"/>
    <w:link w:val="Tekstpodstawowywcity2Znak"/>
    <w:uiPriority w:val="99"/>
    <w:rsid w:val="00D876C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876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nyWebZnak">
    <w:name w:val="Normalny (Web) Znak"/>
    <w:link w:val="NormalnyWeb"/>
    <w:uiPriority w:val="99"/>
    <w:locked/>
    <w:rsid w:val="00AB3C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B746A6"/>
    <w:pPr>
      <w:suppressAutoHyphens/>
      <w:spacing w:after="0" w:line="100" w:lineRule="atLeast"/>
      <w:ind w:left="708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WW8Num1z0">
    <w:name w:val="WW8Num1z0"/>
    <w:rsid w:val="0015175F"/>
    <w:rPr>
      <w:rFonts w:ascii="Trebuchet MS" w:hAnsi="Trebuchet MS" w:cs="Trebuchet MS"/>
      <w:b w:val="0"/>
      <w:bCs w:val="0"/>
      <w:i w:val="0"/>
      <w:iCs w:val="0"/>
      <w:color w:val="auto"/>
      <w:sz w:val="20"/>
      <w:szCs w:val="20"/>
    </w:rPr>
  </w:style>
  <w:style w:type="paragraph" w:customStyle="1" w:styleId="prs-noveltyLTUntertitel">
    <w:name w:val="prs-novelty~LT~Untertitel"/>
    <w:uiPriority w:val="99"/>
    <w:rsid w:val="00CD79EA"/>
    <w:pPr>
      <w:autoSpaceDE w:val="0"/>
      <w:autoSpaceDN w:val="0"/>
      <w:adjustRightInd w:val="0"/>
      <w:spacing w:after="0" w:line="240" w:lineRule="auto"/>
      <w:jc w:val="center"/>
    </w:pPr>
    <w:rPr>
      <w:rFonts w:ascii="Albany" w:eastAsia="Calibri" w:hAnsi="Albany" w:cs="Albany"/>
      <w:color w:val="99284C"/>
      <w:sz w:val="64"/>
      <w:szCs w:val="6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6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2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4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5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slaska.bip.info.pl/" TargetMode="External"/><Relationship Id="rId13" Type="http://schemas.openxmlformats.org/officeDocument/2006/relationships/hyperlink" Target="mailto:abi@mops.rs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kretariat@mops.rsl.pl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.rsl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ekretariat@mops.rs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ops.rsl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1D1A7B-A3F4-4409-8DD7-5300D66B4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29</Pages>
  <Words>8423</Words>
  <Characters>50542</Characters>
  <Application>Microsoft Office Word</Application>
  <DocSecurity>0</DocSecurity>
  <Lines>421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58848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bdanko</cp:lastModifiedBy>
  <cp:revision>3</cp:revision>
  <cp:lastPrinted>2019-11-13T14:11:00Z</cp:lastPrinted>
  <dcterms:created xsi:type="dcterms:W3CDTF">2019-11-13T14:21:00Z</dcterms:created>
  <dcterms:modified xsi:type="dcterms:W3CDTF">2019-11-13T14:22:00Z</dcterms:modified>
</cp:coreProperties>
</file>