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A7DD51" w14:textId="0F086F4A" w:rsidR="00D26C19" w:rsidRDefault="00D26C19" w:rsidP="007037C6"/>
    <w:p w14:paraId="3119041B" w14:textId="657594C0" w:rsidR="0003371A" w:rsidRPr="00446724" w:rsidRDefault="0003371A" w:rsidP="00446724">
      <w:pPr>
        <w:spacing w:line="211" w:lineRule="auto"/>
        <w:ind w:left="4" w:right="260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eastAsia="Arial" w:hAnsi="Times New Roman" w:cs="Times New Roman"/>
          <w:b/>
          <w:sz w:val="27"/>
        </w:rPr>
        <w:t>Zapytanie ofertowe</w:t>
      </w:r>
      <w:r w:rsidR="004A5E81">
        <w:rPr>
          <w:rFonts w:ascii="Times New Roman" w:eastAsia="Arial" w:hAnsi="Times New Roman" w:cs="Times New Roman"/>
          <w:b/>
          <w:sz w:val="27"/>
        </w:rPr>
        <w:t xml:space="preserve"> </w:t>
      </w:r>
      <w:r w:rsidR="00916FFB">
        <w:rPr>
          <w:rFonts w:ascii="Times New Roman" w:eastAsia="Arial" w:hAnsi="Times New Roman" w:cs="Times New Roman"/>
          <w:b/>
          <w:sz w:val="27"/>
        </w:rPr>
        <w:t>6</w:t>
      </w:r>
      <w:r w:rsidR="004A5E81">
        <w:rPr>
          <w:rFonts w:ascii="Times New Roman" w:eastAsia="Arial" w:hAnsi="Times New Roman" w:cs="Times New Roman"/>
          <w:b/>
          <w:sz w:val="27"/>
        </w:rPr>
        <w:t>/2020</w:t>
      </w:r>
      <w:r>
        <w:rPr>
          <w:rFonts w:ascii="Times New Roman" w:eastAsia="Arial" w:hAnsi="Times New Roman" w:cs="Times New Roman"/>
          <w:b/>
          <w:sz w:val="27"/>
        </w:rPr>
        <w:t xml:space="preserve"> na </w:t>
      </w:r>
      <w:r w:rsidR="00446724" w:rsidRPr="00446724">
        <w:rPr>
          <w:rFonts w:ascii="Times New Roman" w:hAnsi="Times New Roman" w:cs="Times New Roman"/>
          <w:b/>
          <w:sz w:val="27"/>
          <w:szCs w:val="27"/>
        </w:rPr>
        <w:t xml:space="preserve">catering </w:t>
      </w:r>
      <w:r w:rsidR="00921EA3">
        <w:rPr>
          <w:rFonts w:ascii="Times New Roman" w:hAnsi="Times New Roman" w:cs="Times New Roman"/>
          <w:b/>
          <w:sz w:val="27"/>
          <w:szCs w:val="27"/>
        </w:rPr>
        <w:t xml:space="preserve">z dowozem </w:t>
      </w:r>
      <w:r w:rsidR="00446724" w:rsidRPr="00446724">
        <w:rPr>
          <w:rFonts w:ascii="Times New Roman" w:hAnsi="Times New Roman" w:cs="Times New Roman"/>
          <w:b/>
          <w:sz w:val="27"/>
          <w:szCs w:val="27"/>
        </w:rPr>
        <w:t xml:space="preserve">dla 28 dzieci </w:t>
      </w:r>
      <w:r w:rsidR="00981C82">
        <w:rPr>
          <w:rFonts w:ascii="Times New Roman" w:hAnsi="Times New Roman" w:cs="Times New Roman"/>
          <w:b/>
          <w:sz w:val="27"/>
          <w:szCs w:val="27"/>
        </w:rPr>
        <w:t>3 posiłki z napojami (20 dni w miesiącu x 20 miesięcy ).</w:t>
      </w:r>
    </w:p>
    <w:p w14:paraId="17084ED8" w14:textId="77777777" w:rsidR="00446724" w:rsidRPr="00446724" w:rsidRDefault="00446724" w:rsidP="00446724">
      <w:pPr>
        <w:spacing w:line="211" w:lineRule="auto"/>
        <w:ind w:left="4" w:right="260"/>
        <w:rPr>
          <w:rFonts w:ascii="Times New Roman" w:eastAsia="Times New Roman" w:hAnsi="Times New Roman" w:cs="Times New Roman"/>
          <w:sz w:val="27"/>
          <w:szCs w:val="27"/>
        </w:rPr>
      </w:pPr>
    </w:p>
    <w:p w14:paraId="27BF517B" w14:textId="77777777" w:rsidR="0003371A" w:rsidRDefault="0003371A" w:rsidP="0003371A">
      <w:pPr>
        <w:numPr>
          <w:ilvl w:val="0"/>
          <w:numId w:val="23"/>
        </w:numPr>
        <w:tabs>
          <w:tab w:val="left" w:pos="424"/>
        </w:tabs>
        <w:spacing w:line="0" w:lineRule="atLeast"/>
        <w:ind w:left="424" w:hanging="42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Zamawiający:</w:t>
      </w:r>
    </w:p>
    <w:p w14:paraId="71A5B512" w14:textId="77777777" w:rsidR="0003371A" w:rsidRDefault="0003371A" w:rsidP="0003371A">
      <w:pPr>
        <w:spacing w:line="354" w:lineRule="exact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700"/>
        <w:gridCol w:w="960"/>
        <w:gridCol w:w="80"/>
        <w:gridCol w:w="1155"/>
        <w:gridCol w:w="4314"/>
        <w:gridCol w:w="6"/>
      </w:tblGrid>
      <w:tr w:rsidR="0003371A" w14:paraId="70A43EC0" w14:textId="77777777" w:rsidTr="0003371A">
        <w:trPr>
          <w:gridAfter w:val="1"/>
          <w:wAfter w:w="6" w:type="dxa"/>
          <w:trHeight w:val="306"/>
        </w:trPr>
        <w:tc>
          <w:tcPr>
            <w:tcW w:w="3080" w:type="dxa"/>
            <w:gridSpan w:val="3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  <w:hideMark/>
          </w:tcPr>
          <w:p w14:paraId="7D206820" w14:textId="77777777" w:rsidR="0003371A" w:rsidRDefault="0003371A">
            <w:pPr>
              <w:spacing w:line="0" w:lineRule="atLeast"/>
              <w:ind w:left="1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Nazwa:</w:t>
            </w:r>
          </w:p>
        </w:tc>
        <w:tc>
          <w:tcPr>
            <w:tcW w:w="80" w:type="dxa"/>
            <w:tcBorders>
              <w:top w:val="single" w:sz="8" w:space="0" w:color="A6A6A6"/>
              <w:left w:val="nil"/>
              <w:bottom w:val="single" w:sz="8" w:space="0" w:color="A6A6A6"/>
              <w:right w:val="nil"/>
            </w:tcBorders>
            <w:vAlign w:val="bottom"/>
          </w:tcPr>
          <w:p w14:paraId="5F4785BD" w14:textId="77777777" w:rsidR="0003371A" w:rsidRDefault="0003371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5469" w:type="dxa"/>
            <w:gridSpan w:val="2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vAlign w:val="bottom"/>
            <w:hideMark/>
          </w:tcPr>
          <w:p w14:paraId="55E29613" w14:textId="77777777" w:rsidR="0003371A" w:rsidRDefault="0003371A">
            <w:pPr>
              <w:spacing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Łódzka Fundacja Rehabilitacji KAMIEŃ MILOWY</w:t>
            </w:r>
          </w:p>
        </w:tc>
      </w:tr>
      <w:tr w:rsidR="0003371A" w14:paraId="328047B6" w14:textId="77777777" w:rsidTr="0003371A">
        <w:trPr>
          <w:gridAfter w:val="1"/>
          <w:wAfter w:w="6" w:type="dxa"/>
          <w:trHeight w:val="273"/>
        </w:trPr>
        <w:tc>
          <w:tcPr>
            <w:tcW w:w="3080" w:type="dxa"/>
            <w:gridSpan w:val="3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  <w:hideMark/>
          </w:tcPr>
          <w:p w14:paraId="68084282" w14:textId="77777777" w:rsidR="0003371A" w:rsidRDefault="0003371A">
            <w:pPr>
              <w:spacing w:line="0" w:lineRule="atLeast"/>
              <w:ind w:left="1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Forma prawna: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6A6A6"/>
              <w:right w:val="nil"/>
            </w:tcBorders>
            <w:vAlign w:val="bottom"/>
          </w:tcPr>
          <w:p w14:paraId="1FEC71AF" w14:textId="77777777" w:rsidR="0003371A" w:rsidRDefault="0003371A">
            <w:pPr>
              <w:spacing w:line="0" w:lineRule="atLeast"/>
              <w:rPr>
                <w:rFonts w:ascii="Times New Roman" w:eastAsia="Times New Roman" w:hAnsi="Times New Roman" w:cs="Times New Roman"/>
                <w:sz w:val="23"/>
              </w:rPr>
            </w:pP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bottom"/>
            <w:hideMark/>
          </w:tcPr>
          <w:p w14:paraId="4CD21519" w14:textId="77777777" w:rsidR="0003371A" w:rsidRDefault="0003371A">
            <w:pPr>
              <w:spacing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Fundacja</w:t>
            </w:r>
          </w:p>
        </w:tc>
      </w:tr>
      <w:tr w:rsidR="0003371A" w14:paraId="0AC9652B" w14:textId="77777777" w:rsidTr="0003371A">
        <w:trPr>
          <w:trHeight w:val="278"/>
        </w:trPr>
        <w:tc>
          <w:tcPr>
            <w:tcW w:w="3080" w:type="dxa"/>
            <w:gridSpan w:val="3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  <w:hideMark/>
          </w:tcPr>
          <w:p w14:paraId="7E4BCC9B" w14:textId="77777777" w:rsidR="0003371A" w:rsidRDefault="0003371A">
            <w:pPr>
              <w:spacing w:line="0" w:lineRule="atLeast"/>
              <w:ind w:left="1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Numer REGON: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6A6A6"/>
              <w:right w:val="nil"/>
            </w:tcBorders>
            <w:vAlign w:val="bottom"/>
          </w:tcPr>
          <w:p w14:paraId="3CF55F0E" w14:textId="77777777" w:rsidR="0003371A" w:rsidRDefault="0003371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6A6A6"/>
              <w:right w:val="nil"/>
            </w:tcBorders>
            <w:vAlign w:val="bottom"/>
            <w:hideMark/>
          </w:tcPr>
          <w:p w14:paraId="2C4C6298" w14:textId="77777777" w:rsidR="0003371A" w:rsidRDefault="0003371A">
            <w:pPr>
              <w:spacing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101293188</w:t>
            </w:r>
          </w:p>
        </w:tc>
        <w:tc>
          <w:tcPr>
            <w:tcW w:w="4320" w:type="dxa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bottom"/>
          </w:tcPr>
          <w:p w14:paraId="096F3824" w14:textId="77777777" w:rsidR="0003371A" w:rsidRDefault="0003371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3371A" w14:paraId="48942094" w14:textId="77777777" w:rsidTr="0003371A">
        <w:trPr>
          <w:trHeight w:val="278"/>
        </w:trPr>
        <w:tc>
          <w:tcPr>
            <w:tcW w:w="3080" w:type="dxa"/>
            <w:gridSpan w:val="3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  <w:hideMark/>
          </w:tcPr>
          <w:p w14:paraId="6B3ADCEA" w14:textId="77777777" w:rsidR="0003371A" w:rsidRDefault="0003371A">
            <w:pPr>
              <w:spacing w:line="0" w:lineRule="atLeast"/>
              <w:ind w:left="1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Numer NIP: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6A6A6"/>
              <w:right w:val="nil"/>
            </w:tcBorders>
            <w:vAlign w:val="bottom"/>
          </w:tcPr>
          <w:p w14:paraId="4C39E2FC" w14:textId="77777777" w:rsidR="0003371A" w:rsidRDefault="0003371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6A6A6"/>
              <w:right w:val="nil"/>
            </w:tcBorders>
            <w:vAlign w:val="bottom"/>
            <w:hideMark/>
          </w:tcPr>
          <w:p w14:paraId="63C5BFA0" w14:textId="77777777" w:rsidR="0003371A" w:rsidRDefault="0003371A">
            <w:pPr>
              <w:spacing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7282784989</w:t>
            </w:r>
          </w:p>
        </w:tc>
        <w:tc>
          <w:tcPr>
            <w:tcW w:w="4320" w:type="dxa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bottom"/>
          </w:tcPr>
          <w:p w14:paraId="34555469" w14:textId="77777777" w:rsidR="0003371A" w:rsidRDefault="0003371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3371A" w14:paraId="1C7ED1C7" w14:textId="77777777" w:rsidTr="0003371A">
        <w:trPr>
          <w:trHeight w:val="551"/>
        </w:trPr>
        <w:tc>
          <w:tcPr>
            <w:tcW w:w="3160" w:type="dxa"/>
            <w:gridSpan w:val="4"/>
            <w:tcBorders>
              <w:top w:val="nil"/>
              <w:left w:val="single" w:sz="8" w:space="0" w:color="A6A6A6"/>
              <w:bottom w:val="single" w:sz="8" w:space="0" w:color="A6A6A6"/>
              <w:right w:val="nil"/>
            </w:tcBorders>
            <w:vAlign w:val="bottom"/>
            <w:hideMark/>
          </w:tcPr>
          <w:p w14:paraId="75B29ED6" w14:textId="77777777" w:rsidR="0003371A" w:rsidRDefault="0003371A">
            <w:pPr>
              <w:spacing w:line="0" w:lineRule="atLeast"/>
              <w:ind w:left="1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Dane teleadresowe Zamawiającego: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6A6A6"/>
              <w:right w:val="nil"/>
            </w:tcBorders>
            <w:vAlign w:val="bottom"/>
          </w:tcPr>
          <w:p w14:paraId="6084661C" w14:textId="77777777" w:rsidR="0003371A" w:rsidRDefault="0003371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4320" w:type="dxa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bottom"/>
          </w:tcPr>
          <w:p w14:paraId="524E2F71" w14:textId="77777777" w:rsidR="0003371A" w:rsidRDefault="0003371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3371A" w14:paraId="3E0CFD06" w14:textId="77777777" w:rsidTr="0003371A">
        <w:trPr>
          <w:gridAfter w:val="1"/>
          <w:wAfter w:w="6" w:type="dxa"/>
          <w:trHeight w:val="278"/>
        </w:trPr>
        <w:tc>
          <w:tcPr>
            <w:tcW w:w="3080" w:type="dxa"/>
            <w:gridSpan w:val="3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  <w:hideMark/>
          </w:tcPr>
          <w:p w14:paraId="48427CF5" w14:textId="77777777" w:rsidR="0003371A" w:rsidRDefault="0003371A">
            <w:pPr>
              <w:spacing w:line="0" w:lineRule="atLeast"/>
              <w:ind w:left="1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Adres do korespondencji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6A6A6"/>
              <w:right w:val="nil"/>
            </w:tcBorders>
            <w:vAlign w:val="bottom"/>
          </w:tcPr>
          <w:p w14:paraId="39C0AFA7" w14:textId="77777777" w:rsidR="0003371A" w:rsidRDefault="0003371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bottom"/>
            <w:hideMark/>
          </w:tcPr>
          <w:p w14:paraId="301F5BAE" w14:textId="77777777" w:rsidR="0003371A" w:rsidRDefault="0003371A">
            <w:pPr>
              <w:spacing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93-137 Łódź, ul. Siemiradzkiego 4-8</w:t>
            </w:r>
          </w:p>
        </w:tc>
      </w:tr>
      <w:tr w:rsidR="0003371A" w14:paraId="18A2401C" w14:textId="77777777" w:rsidTr="0003371A">
        <w:trPr>
          <w:gridAfter w:val="1"/>
          <w:wAfter w:w="6" w:type="dxa"/>
          <w:trHeight w:val="261"/>
        </w:trPr>
        <w:tc>
          <w:tcPr>
            <w:tcW w:w="3080" w:type="dxa"/>
            <w:gridSpan w:val="3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vAlign w:val="bottom"/>
            <w:hideMark/>
          </w:tcPr>
          <w:p w14:paraId="1353AEB7" w14:textId="77777777" w:rsidR="0003371A" w:rsidRDefault="0003371A">
            <w:pPr>
              <w:spacing w:line="238" w:lineRule="exact"/>
              <w:ind w:left="1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E-mail</w:t>
            </w:r>
          </w:p>
        </w:tc>
        <w:tc>
          <w:tcPr>
            <w:tcW w:w="80" w:type="dxa"/>
            <w:vAlign w:val="bottom"/>
          </w:tcPr>
          <w:p w14:paraId="0C626CAA" w14:textId="77777777" w:rsidR="0003371A" w:rsidRDefault="0003371A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69" w:type="dxa"/>
            <w:gridSpan w:val="2"/>
            <w:tcBorders>
              <w:top w:val="nil"/>
              <w:left w:val="nil"/>
              <w:bottom w:val="nil"/>
              <w:right w:val="single" w:sz="8" w:space="0" w:color="A6A6A6"/>
            </w:tcBorders>
            <w:vAlign w:val="bottom"/>
            <w:hideMark/>
          </w:tcPr>
          <w:p w14:paraId="36EF627E" w14:textId="77777777" w:rsidR="0003371A" w:rsidRDefault="0003371A">
            <w:pPr>
              <w:spacing w:line="238" w:lineRule="exact"/>
              <w:rPr>
                <w:rFonts w:ascii="Times New Roman" w:hAnsi="Times New Roman" w:cs="Times New Roman"/>
                <w:color w:val="0000FF"/>
              </w:rPr>
            </w:pPr>
            <w:r>
              <w:rPr>
                <w:rFonts w:ascii="Times New Roman" w:hAnsi="Times New Roman" w:cs="Times New Roman"/>
                <w:color w:val="0000FF"/>
              </w:rPr>
              <w:t>fundacja@kamienmilowy.org.pl</w:t>
            </w:r>
          </w:p>
        </w:tc>
      </w:tr>
      <w:tr w:rsidR="0003371A" w14:paraId="4499C95B" w14:textId="77777777" w:rsidTr="0003371A">
        <w:trPr>
          <w:trHeight w:val="20"/>
        </w:trPr>
        <w:tc>
          <w:tcPr>
            <w:tcW w:w="420" w:type="dxa"/>
            <w:tcBorders>
              <w:top w:val="nil"/>
              <w:left w:val="single" w:sz="8" w:space="0" w:color="A6A6A6"/>
              <w:bottom w:val="single" w:sz="8" w:space="0" w:color="A6A6A6"/>
              <w:right w:val="nil"/>
            </w:tcBorders>
            <w:vAlign w:val="bottom"/>
          </w:tcPr>
          <w:p w14:paraId="23823ED3" w14:textId="77777777" w:rsidR="0003371A" w:rsidRDefault="0003371A">
            <w:pPr>
              <w:spacing w:line="20" w:lineRule="exact"/>
              <w:rPr>
                <w:rFonts w:ascii="Times New Roman" w:eastAsia="Times New Roman" w:hAnsi="Times New Roman" w:cs="Times New Roman"/>
                <w:sz w:val="2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6A6A6"/>
              <w:right w:val="nil"/>
            </w:tcBorders>
            <w:vAlign w:val="bottom"/>
          </w:tcPr>
          <w:p w14:paraId="56B0F786" w14:textId="77777777" w:rsidR="0003371A" w:rsidRDefault="0003371A">
            <w:pPr>
              <w:spacing w:line="20" w:lineRule="exact"/>
              <w:rPr>
                <w:rFonts w:ascii="Times New Roman" w:eastAsia="Times New Roman" w:hAnsi="Times New Roman" w:cs="Times New Roman"/>
                <w:sz w:val="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bottom"/>
          </w:tcPr>
          <w:p w14:paraId="5E14A579" w14:textId="77777777" w:rsidR="0003371A" w:rsidRDefault="0003371A">
            <w:pPr>
              <w:spacing w:line="20" w:lineRule="exact"/>
              <w:rPr>
                <w:rFonts w:ascii="Times New Roman" w:eastAsia="Times New Roman" w:hAnsi="Times New Roman" w:cs="Times New Roman"/>
                <w:sz w:val="2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6A6A6"/>
              <w:right w:val="nil"/>
            </w:tcBorders>
            <w:vAlign w:val="bottom"/>
          </w:tcPr>
          <w:p w14:paraId="591CEBF8" w14:textId="77777777" w:rsidR="0003371A" w:rsidRDefault="0003371A">
            <w:pPr>
              <w:spacing w:line="20" w:lineRule="exact"/>
              <w:rPr>
                <w:rFonts w:ascii="Times New Roman" w:eastAsia="Times New Roman" w:hAnsi="Times New Roman" w:cs="Times New Roman"/>
                <w:sz w:val="2"/>
              </w:rPr>
            </w:pPr>
          </w:p>
        </w:tc>
        <w:tc>
          <w:tcPr>
            <w:tcW w:w="1155" w:type="dxa"/>
            <w:tcBorders>
              <w:top w:val="single" w:sz="8" w:space="0" w:color="0000FF"/>
              <w:left w:val="nil"/>
              <w:bottom w:val="single" w:sz="8" w:space="0" w:color="A6A6A6"/>
              <w:right w:val="nil"/>
            </w:tcBorders>
            <w:vAlign w:val="bottom"/>
          </w:tcPr>
          <w:p w14:paraId="45958134" w14:textId="77777777" w:rsidR="0003371A" w:rsidRDefault="0003371A">
            <w:pPr>
              <w:spacing w:line="20" w:lineRule="exact"/>
              <w:rPr>
                <w:rFonts w:ascii="Times New Roman" w:eastAsia="Times New Roman" w:hAnsi="Times New Roman" w:cs="Times New Roman"/>
                <w:sz w:val="2"/>
              </w:rPr>
            </w:pPr>
          </w:p>
        </w:tc>
        <w:tc>
          <w:tcPr>
            <w:tcW w:w="4320" w:type="dxa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bottom"/>
          </w:tcPr>
          <w:p w14:paraId="138A8840" w14:textId="77777777" w:rsidR="0003371A" w:rsidRDefault="0003371A">
            <w:pPr>
              <w:spacing w:line="20" w:lineRule="exact"/>
              <w:rPr>
                <w:rFonts w:ascii="Times New Roman" w:eastAsia="Times New Roman" w:hAnsi="Times New Roman" w:cs="Times New Roman"/>
                <w:sz w:val="2"/>
              </w:rPr>
            </w:pPr>
          </w:p>
        </w:tc>
      </w:tr>
      <w:tr w:rsidR="0003371A" w14:paraId="5BF5F0F2" w14:textId="77777777" w:rsidTr="0003371A">
        <w:trPr>
          <w:trHeight w:val="275"/>
        </w:trPr>
        <w:tc>
          <w:tcPr>
            <w:tcW w:w="3080" w:type="dxa"/>
            <w:gridSpan w:val="3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  <w:hideMark/>
          </w:tcPr>
          <w:p w14:paraId="5ACE742F" w14:textId="77777777" w:rsidR="0003371A" w:rsidRDefault="0003371A">
            <w:pPr>
              <w:spacing w:line="0" w:lineRule="atLeast"/>
              <w:ind w:left="1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Tel.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6A6A6"/>
              <w:right w:val="nil"/>
            </w:tcBorders>
            <w:vAlign w:val="bottom"/>
          </w:tcPr>
          <w:p w14:paraId="3D4C1DE5" w14:textId="77777777" w:rsidR="0003371A" w:rsidRDefault="0003371A">
            <w:pPr>
              <w:spacing w:line="0" w:lineRule="atLeast"/>
              <w:rPr>
                <w:rFonts w:ascii="Times New Roman" w:eastAsia="Times New Roman" w:hAnsi="Times New Roman" w:cs="Times New Roman"/>
                <w:sz w:val="23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6A6A6"/>
              <w:right w:val="nil"/>
            </w:tcBorders>
            <w:vAlign w:val="bottom"/>
            <w:hideMark/>
          </w:tcPr>
          <w:p w14:paraId="2C23A678" w14:textId="77777777" w:rsidR="0003371A" w:rsidRDefault="0003371A">
            <w:pPr>
              <w:spacing w:line="0" w:lineRule="atLeast"/>
              <w:ind w:lef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730-645-699</w:t>
            </w:r>
          </w:p>
        </w:tc>
        <w:tc>
          <w:tcPr>
            <w:tcW w:w="4320" w:type="dxa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bottom"/>
          </w:tcPr>
          <w:p w14:paraId="6EB61FFC" w14:textId="77777777" w:rsidR="0003371A" w:rsidRDefault="0003371A">
            <w:pPr>
              <w:spacing w:line="0" w:lineRule="atLeast"/>
              <w:rPr>
                <w:rFonts w:ascii="Times New Roman" w:eastAsia="Times New Roman" w:hAnsi="Times New Roman" w:cs="Times New Roman"/>
                <w:sz w:val="23"/>
              </w:rPr>
            </w:pPr>
          </w:p>
        </w:tc>
      </w:tr>
      <w:tr w:rsidR="0003371A" w14:paraId="375726FB" w14:textId="77777777" w:rsidTr="0003371A">
        <w:trPr>
          <w:trHeight w:val="275"/>
        </w:trPr>
        <w:tc>
          <w:tcPr>
            <w:tcW w:w="3080" w:type="dxa"/>
            <w:gridSpan w:val="3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  <w:hideMark/>
          </w:tcPr>
          <w:p w14:paraId="05294B0F" w14:textId="77777777" w:rsidR="0003371A" w:rsidRDefault="0003371A">
            <w:pPr>
              <w:spacing w:line="0" w:lineRule="atLeast"/>
              <w:ind w:left="1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Godziny pracy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6A6A6"/>
              <w:right w:val="nil"/>
            </w:tcBorders>
            <w:vAlign w:val="bottom"/>
          </w:tcPr>
          <w:p w14:paraId="1C313B72" w14:textId="77777777" w:rsidR="0003371A" w:rsidRDefault="0003371A">
            <w:pPr>
              <w:spacing w:line="0" w:lineRule="atLeast"/>
              <w:rPr>
                <w:rFonts w:ascii="Times New Roman" w:eastAsia="Times New Roman" w:hAnsi="Times New Roman" w:cs="Times New Roman"/>
                <w:sz w:val="23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A6A6A6"/>
              <w:right w:val="nil"/>
            </w:tcBorders>
            <w:vAlign w:val="bottom"/>
            <w:hideMark/>
          </w:tcPr>
          <w:p w14:paraId="27C23259" w14:textId="77777777" w:rsidR="0003371A" w:rsidRDefault="0003371A">
            <w:pPr>
              <w:spacing w:line="0" w:lineRule="atLeast"/>
              <w:ind w:lef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07.00-17.00</w:t>
            </w:r>
          </w:p>
        </w:tc>
        <w:tc>
          <w:tcPr>
            <w:tcW w:w="4320" w:type="dxa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bottom"/>
            <w:hideMark/>
          </w:tcPr>
          <w:p w14:paraId="60124112" w14:textId="77777777" w:rsidR="0003371A" w:rsidRDefault="0003371A">
            <w:pPr>
              <w:spacing w:line="0" w:lineRule="atLeast"/>
              <w:rPr>
                <w:rFonts w:ascii="Times New Roman" w:eastAsia="Times New Roman" w:hAnsi="Times New Roman" w:cs="Times New Roman"/>
                <w:sz w:val="23"/>
              </w:rPr>
            </w:pPr>
            <w:r>
              <w:rPr>
                <w:rFonts w:ascii="Times New Roman" w:eastAsia="Times New Roman" w:hAnsi="Times New Roman" w:cs="Times New Roman"/>
                <w:sz w:val="23"/>
              </w:rPr>
              <w:t>od poniedziałku do piątku</w:t>
            </w:r>
          </w:p>
        </w:tc>
      </w:tr>
      <w:tr w:rsidR="0003371A" w14:paraId="00A83216" w14:textId="77777777" w:rsidTr="0003371A">
        <w:trPr>
          <w:gridAfter w:val="1"/>
          <w:wAfter w:w="6" w:type="dxa"/>
          <w:trHeight w:val="273"/>
        </w:trPr>
        <w:tc>
          <w:tcPr>
            <w:tcW w:w="3080" w:type="dxa"/>
            <w:gridSpan w:val="3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  <w:hideMark/>
          </w:tcPr>
          <w:p w14:paraId="257F440D" w14:textId="77777777" w:rsidR="0003371A" w:rsidRDefault="0003371A">
            <w:pPr>
              <w:spacing w:line="0" w:lineRule="atLeast"/>
              <w:ind w:left="1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Osoba do kontaktu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6A6A6"/>
              <w:right w:val="nil"/>
            </w:tcBorders>
            <w:vAlign w:val="bottom"/>
          </w:tcPr>
          <w:p w14:paraId="1E626A89" w14:textId="77777777" w:rsidR="0003371A" w:rsidRDefault="0003371A">
            <w:pPr>
              <w:spacing w:line="0" w:lineRule="atLeast"/>
              <w:rPr>
                <w:rFonts w:ascii="Times New Roman" w:eastAsia="Times New Roman" w:hAnsi="Times New Roman" w:cs="Times New Roman"/>
                <w:sz w:val="23"/>
              </w:rPr>
            </w:pP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bottom"/>
            <w:hideMark/>
          </w:tcPr>
          <w:p w14:paraId="409DCC02" w14:textId="77777777" w:rsidR="0003371A" w:rsidRDefault="0003371A">
            <w:pPr>
              <w:spacing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Ewa Glińska </w:t>
            </w:r>
          </w:p>
        </w:tc>
      </w:tr>
      <w:tr w:rsidR="0003371A" w14:paraId="5E99B51C" w14:textId="77777777" w:rsidTr="0003371A">
        <w:trPr>
          <w:gridAfter w:val="1"/>
          <w:wAfter w:w="6" w:type="dxa"/>
          <w:trHeight w:val="287"/>
        </w:trPr>
        <w:tc>
          <w:tcPr>
            <w:tcW w:w="3080" w:type="dxa"/>
            <w:gridSpan w:val="3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  <w:hideMark/>
          </w:tcPr>
          <w:p w14:paraId="4F9622CC" w14:textId="77777777" w:rsidR="0003371A" w:rsidRDefault="0003371A">
            <w:pPr>
              <w:spacing w:line="0" w:lineRule="atLeast"/>
              <w:ind w:left="1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(przedstawiciel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6A6A6"/>
              <w:right w:val="nil"/>
            </w:tcBorders>
            <w:vAlign w:val="bottom"/>
          </w:tcPr>
          <w:p w14:paraId="4DC1DDC7" w14:textId="77777777" w:rsidR="0003371A" w:rsidRDefault="0003371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bottom"/>
            <w:hideMark/>
          </w:tcPr>
          <w:p w14:paraId="2165EF4A" w14:textId="77777777" w:rsidR="0003371A" w:rsidRDefault="0003371A">
            <w:pPr>
              <w:spacing w:line="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Witold W. Barszcz</w:t>
            </w:r>
          </w:p>
        </w:tc>
      </w:tr>
      <w:tr w:rsidR="0003371A" w14:paraId="58B87AC7" w14:textId="77777777" w:rsidTr="0003371A">
        <w:trPr>
          <w:gridAfter w:val="1"/>
          <w:wAfter w:w="6" w:type="dxa"/>
          <w:trHeight w:val="285"/>
        </w:trPr>
        <w:tc>
          <w:tcPr>
            <w:tcW w:w="3080" w:type="dxa"/>
            <w:gridSpan w:val="3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bottom"/>
            <w:hideMark/>
          </w:tcPr>
          <w:p w14:paraId="49C5DB19" w14:textId="77777777" w:rsidR="0003371A" w:rsidRDefault="0003371A">
            <w:pPr>
              <w:spacing w:line="0" w:lineRule="atLeast"/>
              <w:ind w:left="1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Zamawiającego)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6A6A6"/>
              <w:right w:val="nil"/>
            </w:tcBorders>
            <w:vAlign w:val="bottom"/>
          </w:tcPr>
          <w:p w14:paraId="46732573" w14:textId="77777777" w:rsidR="0003371A" w:rsidRDefault="0003371A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5469" w:type="dxa"/>
            <w:gridSpan w:val="2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vAlign w:val="bottom"/>
          </w:tcPr>
          <w:p w14:paraId="4A707EAC" w14:textId="77777777" w:rsidR="0003371A" w:rsidRDefault="0003371A">
            <w:pPr>
              <w:spacing w:line="0" w:lineRule="atLeast"/>
              <w:rPr>
                <w:rFonts w:ascii="Times New Roman" w:hAnsi="Times New Roman" w:cs="Times New Roman"/>
              </w:rPr>
            </w:pPr>
          </w:p>
        </w:tc>
      </w:tr>
    </w:tbl>
    <w:p w14:paraId="2DB8D9B7" w14:textId="77777777" w:rsidR="0003371A" w:rsidRDefault="0003371A" w:rsidP="0003371A">
      <w:pPr>
        <w:spacing w:line="121" w:lineRule="exact"/>
        <w:rPr>
          <w:rFonts w:ascii="Times New Roman" w:eastAsia="Times New Roman" w:hAnsi="Times New Roman" w:cs="Times New Roman"/>
          <w:sz w:val="24"/>
        </w:rPr>
      </w:pPr>
    </w:p>
    <w:p w14:paraId="5F4A407C" w14:textId="3E98C0DE" w:rsidR="0003371A" w:rsidRPr="00DB0541" w:rsidRDefault="0003371A" w:rsidP="0003371A">
      <w:pPr>
        <w:spacing w:line="0" w:lineRule="atLeast"/>
        <w:ind w:left="4"/>
        <w:rPr>
          <w:rFonts w:ascii="Times New Roman" w:hAnsi="Times New Roman" w:cs="Times New Roman"/>
        </w:rPr>
      </w:pPr>
      <w:r w:rsidRPr="00DB0541">
        <w:rPr>
          <w:rFonts w:ascii="Times New Roman" w:hAnsi="Times New Roman" w:cs="Times New Roman"/>
          <w:b/>
        </w:rPr>
        <w:t>2.   Zapytanie ofertowe:</w:t>
      </w:r>
    </w:p>
    <w:p w14:paraId="7297D13A" w14:textId="769222B4" w:rsidR="0003371A" w:rsidRPr="00DB0541" w:rsidRDefault="0003371A" w:rsidP="0003371A">
      <w:pPr>
        <w:spacing w:line="0" w:lineRule="atLeast"/>
        <w:ind w:left="4"/>
        <w:rPr>
          <w:rFonts w:ascii="Times New Roman" w:hAnsi="Times New Roman" w:cs="Times New Roman"/>
        </w:rPr>
      </w:pPr>
      <w:r w:rsidRPr="00DB0541">
        <w:rPr>
          <w:rFonts w:ascii="Times New Roman" w:hAnsi="Times New Roman" w:cs="Times New Roman"/>
        </w:rPr>
        <w:t>2.1 Tytuł zapytania</w:t>
      </w:r>
    </w:p>
    <w:p w14:paraId="45429222" w14:textId="77777777" w:rsidR="0003371A" w:rsidRPr="00DB0541" w:rsidRDefault="0003371A" w:rsidP="0003371A">
      <w:pPr>
        <w:spacing w:line="157" w:lineRule="exact"/>
        <w:rPr>
          <w:rFonts w:ascii="Times New Roman" w:eastAsia="Times New Roman" w:hAnsi="Times New Roman" w:cs="Times New Roman"/>
          <w:sz w:val="24"/>
        </w:rPr>
      </w:pPr>
    </w:p>
    <w:p w14:paraId="25ED0A21" w14:textId="1C0974BF" w:rsidR="0003371A" w:rsidRPr="00DB0541" w:rsidRDefault="0003371A" w:rsidP="003056F2">
      <w:pPr>
        <w:spacing w:after="240"/>
        <w:ind w:left="4" w:right="2880"/>
        <w:rPr>
          <w:rFonts w:ascii="Times New Roman" w:hAnsi="Times New Roman" w:cs="Times New Roman"/>
          <w:u w:val="single"/>
        </w:rPr>
      </w:pPr>
      <w:r w:rsidRPr="00DB0541">
        <w:rPr>
          <w:rFonts w:ascii="Times New Roman" w:hAnsi="Times New Roman" w:cs="Times New Roman"/>
        </w:rPr>
        <w:t xml:space="preserve">Zapytanie ofertowe na </w:t>
      </w:r>
      <w:r w:rsidR="00446724" w:rsidRPr="00DB0541">
        <w:rPr>
          <w:rFonts w:ascii="Times New Roman" w:hAnsi="Times New Roman" w:cs="Times New Roman"/>
          <w:b/>
        </w:rPr>
        <w:t xml:space="preserve">catering </w:t>
      </w:r>
      <w:r w:rsidR="00921EA3">
        <w:rPr>
          <w:rFonts w:ascii="Times New Roman" w:hAnsi="Times New Roman" w:cs="Times New Roman"/>
          <w:b/>
        </w:rPr>
        <w:t xml:space="preserve">z dowozem </w:t>
      </w:r>
      <w:r w:rsidR="00446724" w:rsidRPr="00DB0541">
        <w:rPr>
          <w:rFonts w:ascii="Times New Roman" w:hAnsi="Times New Roman" w:cs="Times New Roman"/>
          <w:b/>
        </w:rPr>
        <w:t xml:space="preserve">dla 28 dzieci </w:t>
      </w:r>
      <w:r w:rsidR="003056F2">
        <w:rPr>
          <w:rFonts w:ascii="Times New Roman" w:hAnsi="Times New Roman" w:cs="Times New Roman"/>
          <w:b/>
        </w:rPr>
        <w:t xml:space="preserve">3 posiłki z napojami (20 dni w miesiącu x 20 miesięcy) - </w:t>
      </w:r>
      <w:r w:rsidR="00446724" w:rsidRPr="003056F2">
        <w:rPr>
          <w:rFonts w:ascii="Times New Roman" w:hAnsi="Times New Roman" w:cs="Times New Roman"/>
          <w:bCs/>
        </w:rPr>
        <w:t>w Żłobku ,,Milowa Kraina’’</w:t>
      </w:r>
      <w:r w:rsidR="003F7574" w:rsidRPr="00DB0541">
        <w:rPr>
          <w:rFonts w:ascii="Times New Roman" w:hAnsi="Times New Roman" w:cs="Times New Roman"/>
        </w:rPr>
        <w:t xml:space="preserve"> ul. Chocimska 13</w:t>
      </w:r>
      <w:r w:rsidR="003056F2">
        <w:rPr>
          <w:rFonts w:ascii="Times New Roman" w:hAnsi="Times New Roman" w:cs="Times New Roman"/>
        </w:rPr>
        <w:t xml:space="preserve"> </w:t>
      </w:r>
      <w:r w:rsidR="003F7574" w:rsidRPr="00DB0541">
        <w:rPr>
          <w:rFonts w:ascii="Times New Roman" w:hAnsi="Times New Roman" w:cs="Times New Roman"/>
        </w:rPr>
        <w:t>w Łodzi</w:t>
      </w:r>
      <w:r w:rsidR="00446724" w:rsidRPr="00DB0541">
        <w:rPr>
          <w:rFonts w:ascii="Times New Roman" w:eastAsia="Arial" w:hAnsi="Times New Roman" w:cs="Times New Roman"/>
          <w:b/>
        </w:rPr>
        <w:t>.</w:t>
      </w:r>
      <w:r w:rsidR="003F7574" w:rsidRPr="00DB0541">
        <w:rPr>
          <w:rFonts w:ascii="Times New Roman" w:hAnsi="Times New Roman" w:cs="Times New Roman"/>
        </w:rPr>
        <w:t>.</w:t>
      </w:r>
    </w:p>
    <w:p w14:paraId="11AA5D6C" w14:textId="77777777" w:rsidR="0003371A" w:rsidRPr="00DB0541" w:rsidRDefault="0003371A" w:rsidP="0003371A">
      <w:pPr>
        <w:spacing w:line="388" w:lineRule="auto"/>
        <w:ind w:left="4" w:right="2880"/>
        <w:rPr>
          <w:rFonts w:ascii="Times New Roman" w:hAnsi="Times New Roman" w:cs="Times New Roman"/>
        </w:rPr>
      </w:pPr>
      <w:r w:rsidRPr="00DB0541">
        <w:rPr>
          <w:rFonts w:ascii="Times New Roman" w:hAnsi="Times New Roman" w:cs="Times New Roman"/>
        </w:rPr>
        <w:t>2.2 Publikacja Zapytania</w:t>
      </w:r>
    </w:p>
    <w:p w14:paraId="4FCEAC02" w14:textId="77777777" w:rsidR="0003371A" w:rsidRPr="00DB0541" w:rsidRDefault="0003371A" w:rsidP="0003371A">
      <w:pPr>
        <w:spacing w:line="6" w:lineRule="exact"/>
        <w:rPr>
          <w:rFonts w:ascii="Times New Roman" w:eastAsia="Times New Roman" w:hAnsi="Times New Roman" w:cs="Times New Roman"/>
          <w:sz w:val="24"/>
        </w:rPr>
      </w:pPr>
    </w:p>
    <w:p w14:paraId="46A9B646" w14:textId="0F3B1517" w:rsidR="0003371A" w:rsidRPr="00DB0541" w:rsidRDefault="0003371A" w:rsidP="00C55A9B">
      <w:pPr>
        <w:ind w:left="4" w:right="140"/>
        <w:jc w:val="both"/>
        <w:rPr>
          <w:rFonts w:ascii="Times New Roman" w:hAnsi="Times New Roman" w:cs="Times New Roman"/>
        </w:rPr>
      </w:pPr>
      <w:r w:rsidRPr="00DB0541">
        <w:rPr>
          <w:rFonts w:ascii="Times New Roman" w:hAnsi="Times New Roman" w:cs="Times New Roman"/>
        </w:rPr>
        <w:t xml:space="preserve">Zapytanie ofertowe jest dostępne w siedzibie </w:t>
      </w:r>
      <w:r w:rsidR="004A213C">
        <w:rPr>
          <w:rFonts w:ascii="Times New Roman" w:hAnsi="Times New Roman" w:cs="Times New Roman"/>
        </w:rPr>
        <w:t>Z</w:t>
      </w:r>
      <w:r w:rsidRPr="00DB0541">
        <w:rPr>
          <w:rFonts w:ascii="Times New Roman" w:hAnsi="Times New Roman" w:cs="Times New Roman"/>
        </w:rPr>
        <w:t xml:space="preserve">amawiającego przy ul .Siemiradzkiego 4-8 w Łodzi, zostało opublikowane na stronie </w:t>
      </w:r>
      <w:hyperlink r:id="rId8" w:tgtFrame="_blank" w:tooltip="https://bazakonkurencyjnosci.funduszeeuropejskie.gov.pl/" w:history="1">
        <w:r w:rsidRPr="00DB0541">
          <w:rPr>
            <w:rStyle w:val="Hipercze"/>
            <w:rFonts w:ascii="Times New Roman" w:hAnsi="Times New Roman" w:cs="Times New Roman"/>
            <w:color w:val="00ACFF"/>
            <w:shd w:val="clear" w:color="auto" w:fill="FFFFFF"/>
          </w:rPr>
          <w:t>https://bazakonkurencyjnosci.funduszeeuropejskie.gov.pl/</w:t>
        </w:r>
      </w:hyperlink>
      <w:r w:rsidRPr="00DB0541">
        <w:rPr>
          <w:rFonts w:ascii="Times New Roman" w:hAnsi="Times New Roman" w:cs="Times New Roman"/>
        </w:rPr>
        <w:t xml:space="preserve"> oraz stronie internetowej zamawiającego: kamienmilowy.org.pl .</w:t>
      </w:r>
    </w:p>
    <w:p w14:paraId="77C26455" w14:textId="4832F951" w:rsidR="0003371A" w:rsidRDefault="0003371A" w:rsidP="0003371A">
      <w:pPr>
        <w:spacing w:line="201" w:lineRule="exact"/>
        <w:rPr>
          <w:rFonts w:ascii="Times New Roman" w:eastAsia="Times New Roman" w:hAnsi="Times New Roman" w:cs="Times New Roman"/>
          <w:sz w:val="24"/>
        </w:rPr>
      </w:pPr>
    </w:p>
    <w:p w14:paraId="66937E7A" w14:textId="77777777" w:rsidR="00C55A9B" w:rsidRDefault="00C55A9B" w:rsidP="0003371A">
      <w:pPr>
        <w:spacing w:line="201" w:lineRule="exact"/>
        <w:rPr>
          <w:rFonts w:ascii="Times New Roman" w:eastAsia="Times New Roman" w:hAnsi="Times New Roman" w:cs="Times New Roman"/>
          <w:sz w:val="24"/>
        </w:rPr>
      </w:pPr>
    </w:p>
    <w:p w14:paraId="779006F6" w14:textId="77777777" w:rsidR="0003371A" w:rsidRDefault="0003371A" w:rsidP="0003371A">
      <w:pPr>
        <w:spacing w:line="0" w:lineRule="atLeast"/>
        <w:ind w:left="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 Charakter prawny zapytania</w:t>
      </w:r>
    </w:p>
    <w:p w14:paraId="6B6815C2" w14:textId="77777777" w:rsidR="0003371A" w:rsidRDefault="0003371A" w:rsidP="0003371A">
      <w:pPr>
        <w:spacing w:line="167" w:lineRule="exact"/>
        <w:rPr>
          <w:rFonts w:ascii="Times New Roman" w:eastAsia="Times New Roman" w:hAnsi="Times New Roman" w:cs="Times New Roman"/>
          <w:sz w:val="24"/>
        </w:rPr>
      </w:pPr>
    </w:p>
    <w:p w14:paraId="1317A033" w14:textId="33ACB5AC" w:rsidR="0003371A" w:rsidRDefault="0003371A" w:rsidP="0003371A">
      <w:pPr>
        <w:spacing w:line="259" w:lineRule="auto"/>
        <w:ind w:left="4" w:right="1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Postępowanie prowadzone będzie w trybie zapytania ofertowego</w:t>
      </w:r>
      <w:r w:rsidR="003F7574">
        <w:rPr>
          <w:rFonts w:ascii="Times New Roman" w:hAnsi="Times New Roman" w:cs="Times New Roman"/>
        </w:rPr>
        <w:t>.</w:t>
      </w:r>
    </w:p>
    <w:p w14:paraId="0C698D96" w14:textId="77777777" w:rsidR="0003371A" w:rsidRDefault="0003371A" w:rsidP="0003371A">
      <w:pPr>
        <w:spacing w:line="259" w:lineRule="auto"/>
        <w:ind w:left="4" w:right="1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Zapytanie ofertowe realizowane jest zgodnie z zasadą konkurencyjności określoną w Wytycznych </w:t>
      </w:r>
      <w:r>
        <w:rPr>
          <w:rFonts w:ascii="Times New Roman" w:hAnsi="Times New Roman" w:cs="Times New Roman"/>
        </w:rPr>
        <w:br/>
        <w:t>z dnia 22 sierpnia 2019r. w zakresie kwalifikowalności wydatków w ramach Europejskiego Funduszu Rozwoju Regionalnego, Europejskiego Funduszu Społecznego oraz Funduszu Spójności na lata 2014-2020. Zapytanie nie podlega rygorom Prawa Zamówień Publicznych.</w:t>
      </w:r>
    </w:p>
    <w:p w14:paraId="48696ACA" w14:textId="77777777" w:rsidR="0003371A" w:rsidRDefault="0003371A" w:rsidP="0003371A">
      <w:pPr>
        <w:spacing w:line="259" w:lineRule="auto"/>
        <w:ind w:left="4" w:right="140"/>
        <w:jc w:val="both"/>
        <w:rPr>
          <w:rFonts w:ascii="Times New Roman" w:hAnsi="Times New Roman" w:cs="Times New Roman"/>
        </w:rPr>
      </w:pPr>
    </w:p>
    <w:p w14:paraId="0F32A32C" w14:textId="77777777" w:rsidR="0003371A" w:rsidRDefault="0003371A" w:rsidP="0003371A">
      <w:pPr>
        <w:spacing w:line="218" w:lineRule="exact"/>
        <w:rPr>
          <w:rFonts w:ascii="Times New Roman" w:eastAsia="Times New Roman" w:hAnsi="Times New Roman" w:cs="Times New Roman"/>
          <w:sz w:val="24"/>
        </w:rPr>
      </w:pPr>
    </w:p>
    <w:p w14:paraId="24AA9605" w14:textId="77777777" w:rsidR="0003371A" w:rsidRDefault="0003371A" w:rsidP="0003371A">
      <w:pPr>
        <w:tabs>
          <w:tab w:val="left" w:pos="403"/>
        </w:tabs>
        <w:spacing w:line="0" w:lineRule="atLeast"/>
        <w:ind w:left="4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>3.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hAnsi="Times New Roman" w:cs="Times New Roman"/>
          <w:b/>
          <w:u w:val="single"/>
        </w:rPr>
        <w:t>Opis przedmiotu zapytania (zamówienia):</w:t>
      </w:r>
    </w:p>
    <w:p w14:paraId="3F49F8C9" w14:textId="77777777" w:rsidR="0003371A" w:rsidRDefault="0003371A" w:rsidP="0003371A">
      <w:pPr>
        <w:spacing w:line="121" w:lineRule="exact"/>
        <w:rPr>
          <w:rFonts w:ascii="Times New Roman" w:eastAsia="Times New Roman" w:hAnsi="Times New Roman" w:cs="Times New Roman"/>
          <w:sz w:val="24"/>
        </w:rPr>
      </w:pPr>
    </w:p>
    <w:p w14:paraId="13DA0EFD" w14:textId="77777777" w:rsidR="0003371A" w:rsidRDefault="0003371A" w:rsidP="0003371A">
      <w:pPr>
        <w:spacing w:line="0" w:lineRule="atLeast"/>
        <w:ind w:left="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 Opis projektu</w:t>
      </w:r>
    </w:p>
    <w:p w14:paraId="2F7DBCD4" w14:textId="77777777" w:rsidR="0003371A" w:rsidRDefault="0003371A" w:rsidP="0003371A">
      <w:pPr>
        <w:spacing w:line="118" w:lineRule="exact"/>
        <w:rPr>
          <w:rFonts w:ascii="Times New Roman" w:eastAsia="Times New Roman" w:hAnsi="Times New Roman" w:cs="Times New Roman"/>
          <w:sz w:val="24"/>
        </w:rPr>
      </w:pPr>
    </w:p>
    <w:p w14:paraId="05C1DE58" w14:textId="3C33BFA8" w:rsidR="0003371A" w:rsidRDefault="0003371A" w:rsidP="0003371A">
      <w:pPr>
        <w:spacing w:line="0" w:lineRule="atLeast"/>
        <w:ind w:left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Zamówienie ma zostać wykonane na potrzeby realizacji projektu pn. Żłobek  </w:t>
      </w:r>
      <w:r>
        <w:rPr>
          <w:rFonts w:ascii="Times New Roman" w:hAnsi="Times New Roman" w:cs="Times New Roman"/>
          <w:i/>
        </w:rPr>
        <w:t xml:space="preserve">„Milowa </w:t>
      </w:r>
      <w:r w:rsidR="007B75D5">
        <w:rPr>
          <w:rFonts w:ascii="Times New Roman" w:hAnsi="Times New Roman" w:cs="Times New Roman"/>
          <w:i/>
        </w:rPr>
        <w:t>K</w:t>
      </w:r>
      <w:r>
        <w:rPr>
          <w:rFonts w:ascii="Times New Roman" w:hAnsi="Times New Roman" w:cs="Times New Roman"/>
          <w:i/>
        </w:rPr>
        <w:t>raina”</w:t>
      </w:r>
      <w:r>
        <w:rPr>
          <w:rFonts w:ascii="Times New Roman" w:hAnsi="Times New Roman" w:cs="Times New Roman"/>
        </w:rPr>
        <w:t xml:space="preserve"> nr Projektu:</w:t>
      </w:r>
    </w:p>
    <w:p w14:paraId="797B9AD3" w14:textId="77777777" w:rsidR="0003371A" w:rsidRDefault="0003371A" w:rsidP="0003371A">
      <w:pPr>
        <w:spacing w:line="37" w:lineRule="exact"/>
        <w:jc w:val="both"/>
        <w:rPr>
          <w:rFonts w:ascii="Times New Roman" w:eastAsia="Times New Roman" w:hAnsi="Times New Roman" w:cs="Times New Roman"/>
          <w:sz w:val="24"/>
        </w:rPr>
      </w:pPr>
    </w:p>
    <w:p w14:paraId="15EF8E16" w14:textId="77777777" w:rsidR="0003371A" w:rsidRDefault="0003371A" w:rsidP="0003371A">
      <w:pPr>
        <w:spacing w:line="0" w:lineRule="atLeast"/>
        <w:ind w:left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RPLD.10.01.00-10-C005/18-00 </w:t>
      </w:r>
      <w:r>
        <w:rPr>
          <w:rFonts w:ascii="Times New Roman" w:hAnsi="Times New Roman" w:cs="Times New Roman"/>
        </w:rPr>
        <w:t>Programu Operacyjnego Województwa Łódzkiego na lata 2014-2020.</w:t>
      </w:r>
    </w:p>
    <w:p w14:paraId="222A982B" w14:textId="77777777" w:rsidR="0003371A" w:rsidRDefault="0003371A" w:rsidP="0003371A">
      <w:pPr>
        <w:spacing w:line="157" w:lineRule="exact"/>
        <w:jc w:val="both"/>
        <w:rPr>
          <w:rFonts w:ascii="Times New Roman" w:eastAsia="Times New Roman" w:hAnsi="Times New Roman" w:cs="Times New Roman"/>
          <w:sz w:val="24"/>
        </w:rPr>
      </w:pPr>
    </w:p>
    <w:p w14:paraId="571C699C" w14:textId="284C6035" w:rsidR="0003371A" w:rsidRDefault="0003371A" w:rsidP="0003371A">
      <w:pPr>
        <w:spacing w:line="0" w:lineRule="atLeast"/>
        <w:ind w:left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 Zwięzłe określenie przedmiotu zamówienia</w:t>
      </w:r>
      <w:r w:rsidR="007B75D5">
        <w:rPr>
          <w:rFonts w:ascii="Times New Roman" w:hAnsi="Times New Roman" w:cs="Times New Roman"/>
        </w:rPr>
        <w:t>:</w:t>
      </w:r>
    </w:p>
    <w:p w14:paraId="780C6427" w14:textId="77777777" w:rsidR="0003371A" w:rsidRDefault="0003371A" w:rsidP="0003371A">
      <w:pPr>
        <w:spacing w:line="167" w:lineRule="exact"/>
        <w:jc w:val="both"/>
        <w:rPr>
          <w:rFonts w:ascii="Times New Roman" w:eastAsia="Times New Roman" w:hAnsi="Times New Roman" w:cs="Times New Roman"/>
          <w:sz w:val="24"/>
        </w:rPr>
      </w:pPr>
    </w:p>
    <w:p w14:paraId="0E6B2E3F" w14:textId="22CBA403" w:rsidR="0003371A" w:rsidRDefault="0003371A" w:rsidP="0003371A">
      <w:pPr>
        <w:spacing w:line="220" w:lineRule="auto"/>
        <w:ind w:left="4" w:right="1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Przedmiotem niniejszego zamówienia jest - </w:t>
      </w:r>
      <w:r w:rsidR="004A213C" w:rsidRPr="00DB0541">
        <w:rPr>
          <w:rFonts w:ascii="Times New Roman" w:hAnsi="Times New Roman" w:cs="Times New Roman"/>
          <w:b/>
        </w:rPr>
        <w:t xml:space="preserve">catering </w:t>
      </w:r>
      <w:r w:rsidR="00921EA3">
        <w:rPr>
          <w:rFonts w:ascii="Times New Roman" w:hAnsi="Times New Roman" w:cs="Times New Roman"/>
          <w:b/>
        </w:rPr>
        <w:t xml:space="preserve">z dowozem </w:t>
      </w:r>
      <w:r w:rsidR="004A213C" w:rsidRPr="00DB0541">
        <w:rPr>
          <w:rFonts w:ascii="Times New Roman" w:hAnsi="Times New Roman" w:cs="Times New Roman"/>
          <w:b/>
        </w:rPr>
        <w:t xml:space="preserve">dla 28 dzieci </w:t>
      </w:r>
      <w:r w:rsidR="004A213C">
        <w:rPr>
          <w:rFonts w:ascii="Times New Roman" w:hAnsi="Times New Roman" w:cs="Times New Roman"/>
          <w:b/>
        </w:rPr>
        <w:t xml:space="preserve">3 posiłki z napojami (20 dni w miesiącu x 20 miesięcy) </w:t>
      </w:r>
      <w:r w:rsidR="00446724">
        <w:rPr>
          <w:rFonts w:ascii="Times New Roman" w:hAnsi="Times New Roman" w:cs="Times New Roman"/>
          <w:b/>
        </w:rPr>
        <w:t xml:space="preserve"> </w:t>
      </w:r>
      <w:r w:rsidR="00446724" w:rsidRPr="004A213C">
        <w:rPr>
          <w:rFonts w:ascii="Times New Roman" w:hAnsi="Times New Roman" w:cs="Times New Roman"/>
          <w:bCs/>
        </w:rPr>
        <w:t>w Żłobku ,,Milowa Kraina’’</w:t>
      </w:r>
      <w:r w:rsidR="004A213C">
        <w:rPr>
          <w:rFonts w:ascii="Times New Roman" w:hAnsi="Times New Roman" w:cs="Times New Roman"/>
          <w:bCs/>
        </w:rPr>
        <w:t>.</w:t>
      </w:r>
    </w:p>
    <w:p w14:paraId="6ABC470B" w14:textId="77777777" w:rsidR="0003371A" w:rsidRDefault="0003371A" w:rsidP="0003371A">
      <w:pPr>
        <w:spacing w:line="188" w:lineRule="exact"/>
        <w:jc w:val="both"/>
        <w:rPr>
          <w:rFonts w:ascii="Times New Roman" w:eastAsia="Times New Roman" w:hAnsi="Times New Roman" w:cs="Times New Roman"/>
        </w:rPr>
      </w:pPr>
      <w:bookmarkStart w:id="0" w:name="_Hlk50710850"/>
    </w:p>
    <w:p w14:paraId="53FE5E9E" w14:textId="591048EC" w:rsidR="0003371A" w:rsidRDefault="00692301" w:rsidP="0003371A">
      <w:pPr>
        <w:spacing w:line="188" w:lineRule="exact"/>
        <w:rPr>
          <w:rFonts w:ascii="Times New Roman" w:eastAsia="Times New Roman" w:hAnsi="Times New Roman" w:cs="Times New Roman"/>
        </w:rPr>
      </w:pPr>
      <w:r w:rsidRPr="00692301">
        <w:rPr>
          <w:rFonts w:ascii="Times New Roman" w:eastAsia="Times New Roman" w:hAnsi="Times New Roman" w:cs="Times New Roman"/>
          <w:b/>
          <w:bCs/>
        </w:rPr>
        <w:t>Zapytanie ofertowe obejmuje</w:t>
      </w:r>
      <w:r>
        <w:rPr>
          <w:rFonts w:ascii="Times New Roman" w:eastAsia="Times New Roman" w:hAnsi="Times New Roman" w:cs="Times New Roman"/>
        </w:rPr>
        <w:t>:</w:t>
      </w:r>
    </w:p>
    <w:p w14:paraId="4C22E3B7" w14:textId="74855C4E" w:rsidR="00692301" w:rsidRDefault="00446724" w:rsidP="0003371A">
      <w:pPr>
        <w:spacing w:line="188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Catering </w:t>
      </w:r>
      <w:r w:rsidR="00921EA3">
        <w:rPr>
          <w:rFonts w:ascii="Times New Roman" w:eastAsia="Times New Roman" w:hAnsi="Times New Roman" w:cs="Times New Roman"/>
        </w:rPr>
        <w:t xml:space="preserve">z dowozem </w:t>
      </w:r>
      <w:r>
        <w:rPr>
          <w:rFonts w:ascii="Times New Roman" w:eastAsia="Times New Roman" w:hAnsi="Times New Roman" w:cs="Times New Roman"/>
        </w:rPr>
        <w:t>dla 28 dzieci: 3 posiłki z napojami</w:t>
      </w:r>
      <w:r w:rsidR="005077A5">
        <w:rPr>
          <w:rFonts w:ascii="Times New Roman" w:eastAsia="Times New Roman" w:hAnsi="Times New Roman" w:cs="Times New Roman"/>
        </w:rPr>
        <w:t>: śniadanie, dwudaniowy obiad, podwieczorek</w:t>
      </w:r>
      <w:r>
        <w:rPr>
          <w:rFonts w:ascii="Times New Roman" w:eastAsia="Times New Roman" w:hAnsi="Times New Roman" w:cs="Times New Roman"/>
        </w:rPr>
        <w:t xml:space="preserve"> (20 dni w miesiącu x 20 miesięcy)</w:t>
      </w:r>
    </w:p>
    <w:p w14:paraId="25F8BA61" w14:textId="77777777" w:rsidR="00446724" w:rsidRDefault="00446724" w:rsidP="0003371A">
      <w:pPr>
        <w:spacing w:line="188" w:lineRule="exact"/>
        <w:rPr>
          <w:rFonts w:ascii="Times New Roman" w:eastAsia="Times New Roman" w:hAnsi="Times New Roman" w:cs="Times New Roman"/>
        </w:rPr>
      </w:pPr>
    </w:p>
    <w:p w14:paraId="6080A345" w14:textId="77777777" w:rsidR="0003371A" w:rsidRDefault="0003371A" w:rsidP="0003371A">
      <w:pPr>
        <w:spacing w:line="0" w:lineRule="atLeast"/>
        <w:ind w:left="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 Wspólny Słownik zamówień (kod-y CPV przedmiotu zamówienia)</w:t>
      </w:r>
    </w:p>
    <w:p w14:paraId="42048008" w14:textId="77777777" w:rsidR="0003371A" w:rsidRDefault="0003371A" w:rsidP="0003371A">
      <w:pPr>
        <w:spacing w:line="121" w:lineRule="exact"/>
        <w:rPr>
          <w:rFonts w:ascii="Times New Roman" w:eastAsia="Times New Roman" w:hAnsi="Times New Roman" w:cs="Times New Roman"/>
        </w:rPr>
      </w:pPr>
    </w:p>
    <w:p w14:paraId="41B0974F" w14:textId="6145D24C" w:rsidR="0003371A" w:rsidRPr="00DB0541" w:rsidRDefault="0003371A" w:rsidP="0003371A">
      <w:pPr>
        <w:spacing w:line="0" w:lineRule="atLeast"/>
        <w:ind w:left="4"/>
        <w:rPr>
          <w:rFonts w:ascii="Times New Roman" w:hAnsi="Times New Roman" w:cs="Times New Roman"/>
          <w:b/>
        </w:rPr>
      </w:pPr>
      <w:r w:rsidRPr="00DB0541">
        <w:rPr>
          <w:rFonts w:ascii="Times New Roman" w:hAnsi="Times New Roman" w:cs="Times New Roman"/>
          <w:b/>
        </w:rPr>
        <w:t xml:space="preserve">CPV: </w:t>
      </w:r>
      <w:r w:rsidR="00070DB3" w:rsidRPr="00DB0541">
        <w:rPr>
          <w:rFonts w:ascii="Times New Roman" w:hAnsi="Times New Roman" w:cs="Times New Roman"/>
        </w:rPr>
        <w:t>55321000 usługi przygotowania posiłków</w:t>
      </w:r>
      <w:r w:rsidRPr="00DB0541">
        <w:rPr>
          <w:rFonts w:ascii="Times New Roman" w:hAnsi="Times New Roman" w:cs="Times New Roman"/>
          <w:b/>
        </w:rPr>
        <w:t xml:space="preserve"> oraz </w:t>
      </w:r>
      <w:r w:rsidR="00070DB3" w:rsidRPr="00DB0541">
        <w:rPr>
          <w:rFonts w:ascii="Times New Roman" w:hAnsi="Times New Roman" w:cs="Times New Roman"/>
        </w:rPr>
        <w:t>55521200 usługi dowożenia posiłków</w:t>
      </w:r>
    </w:p>
    <w:p w14:paraId="2EA99AD3" w14:textId="77777777" w:rsidR="0003371A" w:rsidRPr="00070DB3" w:rsidRDefault="0003371A" w:rsidP="0003371A">
      <w:pPr>
        <w:spacing w:line="0" w:lineRule="atLeast"/>
        <w:ind w:left="4"/>
        <w:rPr>
          <w:rFonts w:ascii="Times New Roman" w:hAnsi="Times New Roman" w:cs="Times New Roman"/>
          <w:b/>
        </w:rPr>
      </w:pPr>
    </w:p>
    <w:p w14:paraId="3BA5646C" w14:textId="77777777" w:rsidR="0003371A" w:rsidRPr="00DB0541" w:rsidRDefault="0003371A" w:rsidP="0003371A">
      <w:pPr>
        <w:spacing w:line="200" w:lineRule="exact"/>
        <w:rPr>
          <w:rFonts w:ascii="Times New Roman" w:eastAsia="Times New Roman" w:hAnsi="Times New Roman" w:cs="Times New Roman"/>
        </w:rPr>
      </w:pPr>
    </w:p>
    <w:p w14:paraId="530A5FEB" w14:textId="77777777" w:rsidR="0003371A" w:rsidRPr="00DB0541" w:rsidRDefault="0003371A" w:rsidP="0003371A">
      <w:pPr>
        <w:spacing w:line="0" w:lineRule="atLeast"/>
        <w:ind w:left="4"/>
        <w:rPr>
          <w:rFonts w:ascii="Times New Roman" w:hAnsi="Times New Roman" w:cs="Times New Roman"/>
          <w:u w:val="single"/>
        </w:rPr>
      </w:pPr>
      <w:r w:rsidRPr="00DB0541">
        <w:rPr>
          <w:rFonts w:ascii="Times New Roman" w:hAnsi="Times New Roman" w:cs="Times New Roman"/>
          <w:u w:val="single"/>
        </w:rPr>
        <w:t>Pomocnicze Kody CPV</w:t>
      </w:r>
    </w:p>
    <w:p w14:paraId="500EAEA9" w14:textId="77777777" w:rsidR="0003371A" w:rsidRPr="00DB0541" w:rsidRDefault="0003371A" w:rsidP="0003371A">
      <w:pPr>
        <w:spacing w:line="118" w:lineRule="exact"/>
        <w:rPr>
          <w:rFonts w:ascii="Times New Roman" w:eastAsia="Times New Roman" w:hAnsi="Times New Roman" w:cs="Times New Roman"/>
        </w:rPr>
      </w:pPr>
    </w:p>
    <w:p w14:paraId="3D2828C3" w14:textId="77777777" w:rsidR="0003371A" w:rsidRPr="00DB0541" w:rsidRDefault="0003371A" w:rsidP="0003371A">
      <w:pPr>
        <w:spacing w:line="1" w:lineRule="exact"/>
        <w:rPr>
          <w:rFonts w:ascii="Times New Roman" w:eastAsia="Times New Roman" w:hAnsi="Times New Roman" w:cs="Times New Roman"/>
          <w:color w:val="FF0000"/>
        </w:rPr>
      </w:pPr>
    </w:p>
    <w:p w14:paraId="08E22A76" w14:textId="78A85E3C" w:rsidR="00070DB3" w:rsidRPr="00DB0541" w:rsidRDefault="00070DB3" w:rsidP="0003371A">
      <w:pPr>
        <w:spacing w:line="0" w:lineRule="atLeast"/>
        <w:ind w:left="4"/>
        <w:rPr>
          <w:rFonts w:ascii="Times New Roman" w:hAnsi="Times New Roman" w:cs="Times New Roman"/>
        </w:rPr>
      </w:pPr>
      <w:r w:rsidRPr="00DB0541">
        <w:rPr>
          <w:rFonts w:ascii="Times New Roman" w:hAnsi="Times New Roman" w:cs="Times New Roman"/>
        </w:rPr>
        <w:t>55321000-6 usługi przygotowania posiłków</w:t>
      </w:r>
    </w:p>
    <w:p w14:paraId="37C3B28F" w14:textId="50660139" w:rsidR="0003371A" w:rsidRPr="00DB0541" w:rsidRDefault="00070DB3" w:rsidP="0003371A">
      <w:pPr>
        <w:spacing w:line="0" w:lineRule="atLeast"/>
        <w:ind w:left="4"/>
        <w:rPr>
          <w:rFonts w:ascii="Times New Roman" w:hAnsi="Times New Roman" w:cs="Times New Roman"/>
          <w:color w:val="FF0000"/>
        </w:rPr>
      </w:pPr>
      <w:r w:rsidRPr="00DB0541">
        <w:rPr>
          <w:rFonts w:ascii="Times New Roman" w:hAnsi="Times New Roman" w:cs="Times New Roman"/>
        </w:rPr>
        <w:t>55521200-0 usługi dowożenia posiłków</w:t>
      </w:r>
    </w:p>
    <w:p w14:paraId="790A8FC9" w14:textId="77777777" w:rsidR="0003371A" w:rsidRDefault="0003371A" w:rsidP="0003371A">
      <w:pPr>
        <w:spacing w:line="0" w:lineRule="atLeast"/>
        <w:ind w:left="4"/>
        <w:rPr>
          <w:rFonts w:ascii="Times New Roman" w:hAnsi="Times New Roman" w:cs="Times New Roman"/>
        </w:rPr>
      </w:pPr>
    </w:p>
    <w:p w14:paraId="253B021D" w14:textId="77777777" w:rsidR="0003371A" w:rsidRDefault="0003371A" w:rsidP="0003371A">
      <w:pPr>
        <w:spacing w:line="121" w:lineRule="exact"/>
        <w:rPr>
          <w:rFonts w:ascii="Times New Roman" w:eastAsia="Times New Roman" w:hAnsi="Times New Roman" w:cs="Times New Roman"/>
        </w:rPr>
      </w:pPr>
    </w:p>
    <w:p w14:paraId="63CCE22F" w14:textId="77777777" w:rsidR="0003371A" w:rsidRDefault="0003371A" w:rsidP="0003371A">
      <w:pPr>
        <w:numPr>
          <w:ilvl w:val="0"/>
          <w:numId w:val="24"/>
        </w:numPr>
        <w:tabs>
          <w:tab w:val="left" w:pos="424"/>
        </w:tabs>
        <w:spacing w:line="0" w:lineRule="atLeast"/>
        <w:ind w:left="424" w:hanging="42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u w:val="single"/>
        </w:rPr>
        <w:t>Szczegółowy opis przedmiotu zamówienia:</w:t>
      </w:r>
    </w:p>
    <w:p w14:paraId="460E0223" w14:textId="77777777" w:rsidR="0003371A" w:rsidRDefault="0003371A" w:rsidP="0003371A">
      <w:pPr>
        <w:spacing w:line="118" w:lineRule="exact"/>
        <w:rPr>
          <w:rFonts w:ascii="Times New Roman" w:eastAsia="Times New Roman" w:hAnsi="Times New Roman" w:cs="Times New Roman"/>
        </w:rPr>
      </w:pPr>
    </w:p>
    <w:p w14:paraId="6970B45C" w14:textId="71A2AFEE" w:rsidR="008C0909" w:rsidRDefault="0003371A" w:rsidP="00C55A9B">
      <w:pPr>
        <w:spacing w:line="0" w:lineRule="atLeast"/>
        <w:ind w:left="4"/>
        <w:jc w:val="both"/>
        <w:rPr>
          <w:rFonts w:ascii="Times New Roman" w:hAnsi="Times New Roman" w:cs="Times New Roman"/>
        </w:rPr>
      </w:pPr>
      <w:r w:rsidRPr="00DB0541">
        <w:rPr>
          <w:rFonts w:ascii="Times New Roman" w:hAnsi="Times New Roman" w:cs="Times New Roman"/>
        </w:rPr>
        <w:t xml:space="preserve">4.1 Celem zamówienia jest </w:t>
      </w:r>
      <w:r w:rsidR="00D32576" w:rsidRPr="007B75D5">
        <w:rPr>
          <w:rFonts w:ascii="Times New Roman" w:eastAsia="Arial" w:hAnsi="Times New Roman" w:cs="Times New Roman"/>
          <w:bCs/>
        </w:rPr>
        <w:t>wyłonienie dostawcy</w:t>
      </w:r>
      <w:r w:rsidR="00D32576" w:rsidRPr="00DB0541">
        <w:rPr>
          <w:rFonts w:ascii="Times New Roman" w:eastAsia="Arial" w:hAnsi="Times New Roman" w:cs="Times New Roman"/>
          <w:b/>
        </w:rPr>
        <w:t xml:space="preserve"> na catering</w:t>
      </w:r>
      <w:r w:rsidR="00921EA3">
        <w:rPr>
          <w:rFonts w:ascii="Times New Roman" w:eastAsia="Arial" w:hAnsi="Times New Roman" w:cs="Times New Roman"/>
          <w:b/>
        </w:rPr>
        <w:t xml:space="preserve"> z dowozem</w:t>
      </w:r>
      <w:r w:rsidR="00D32576" w:rsidRPr="00DB0541">
        <w:rPr>
          <w:rFonts w:ascii="Times New Roman" w:eastAsia="Arial" w:hAnsi="Times New Roman" w:cs="Times New Roman"/>
          <w:b/>
        </w:rPr>
        <w:t xml:space="preserve"> dla 28 dzieci </w:t>
      </w:r>
      <w:r w:rsidR="00921EA3">
        <w:rPr>
          <w:rFonts w:ascii="Times New Roman" w:eastAsia="Arial" w:hAnsi="Times New Roman" w:cs="Times New Roman"/>
          <w:b/>
        </w:rPr>
        <w:t xml:space="preserve">– na </w:t>
      </w:r>
      <w:r w:rsidR="008C0909">
        <w:rPr>
          <w:rFonts w:ascii="Times New Roman" w:hAnsi="Times New Roman" w:cs="Times New Roman"/>
          <w:b/>
        </w:rPr>
        <w:t>3 posiłki</w:t>
      </w:r>
      <w:r w:rsidR="00921EA3">
        <w:rPr>
          <w:rFonts w:ascii="Times New Roman" w:hAnsi="Times New Roman" w:cs="Times New Roman"/>
          <w:b/>
        </w:rPr>
        <w:t xml:space="preserve"> dziennie</w:t>
      </w:r>
      <w:r w:rsidR="008C0909">
        <w:rPr>
          <w:rFonts w:ascii="Times New Roman" w:hAnsi="Times New Roman" w:cs="Times New Roman"/>
          <w:b/>
        </w:rPr>
        <w:t xml:space="preserve"> z napojami (20 dni w miesiącu x 20 miesięcy) </w:t>
      </w:r>
      <w:r w:rsidR="00D32576" w:rsidRPr="008C0909">
        <w:rPr>
          <w:rFonts w:ascii="Times New Roman" w:eastAsia="Arial" w:hAnsi="Times New Roman" w:cs="Times New Roman"/>
          <w:bCs/>
        </w:rPr>
        <w:t>ze</w:t>
      </w:r>
      <w:r w:rsidR="00025689" w:rsidRPr="008C0909">
        <w:rPr>
          <w:rFonts w:ascii="Times New Roman" w:eastAsia="Times New Roman" w:hAnsi="Times New Roman" w:cs="Times New Roman"/>
          <w:bCs/>
        </w:rPr>
        <w:t xml:space="preserve"> ż</w:t>
      </w:r>
      <w:r w:rsidR="00025689" w:rsidRPr="008C0909">
        <w:rPr>
          <w:rFonts w:ascii="Times New Roman" w:eastAsia="Arial" w:hAnsi="Times New Roman" w:cs="Times New Roman"/>
          <w:bCs/>
        </w:rPr>
        <w:t>łobka</w:t>
      </w:r>
      <w:r w:rsidR="00025689" w:rsidRPr="00DB0541">
        <w:rPr>
          <w:rFonts w:ascii="Times New Roman" w:eastAsia="Arial" w:hAnsi="Times New Roman" w:cs="Times New Roman"/>
          <w:b/>
        </w:rPr>
        <w:t xml:space="preserve"> </w:t>
      </w:r>
      <w:r w:rsidR="00025689" w:rsidRPr="00DB0541">
        <w:rPr>
          <w:rFonts w:ascii="Times New Roman" w:hAnsi="Times New Roman" w:cs="Times New Roman"/>
        </w:rPr>
        <w:t>MILOWA KRAINA ul. Chocimska 13 w Łodzi.</w:t>
      </w:r>
      <w:r w:rsidRPr="00DB0541">
        <w:rPr>
          <w:rFonts w:ascii="Times New Roman" w:hAnsi="Times New Roman" w:cs="Times New Roman"/>
        </w:rPr>
        <w:t xml:space="preserve"> </w:t>
      </w:r>
    </w:p>
    <w:p w14:paraId="2274C31F" w14:textId="1569FBAB" w:rsidR="0003371A" w:rsidRPr="00DB0541" w:rsidRDefault="0003371A" w:rsidP="00C55A9B">
      <w:pPr>
        <w:spacing w:line="0" w:lineRule="atLeast"/>
        <w:ind w:left="4"/>
        <w:jc w:val="both"/>
        <w:rPr>
          <w:rFonts w:ascii="Times New Roman" w:hAnsi="Times New Roman" w:cs="Times New Roman"/>
          <w:b/>
        </w:rPr>
      </w:pPr>
      <w:r w:rsidRPr="00DB0541">
        <w:rPr>
          <w:rFonts w:ascii="Times New Roman" w:hAnsi="Times New Roman" w:cs="Times New Roman"/>
          <w:b/>
        </w:rPr>
        <w:t>Dopuszczalne jest złożenie</w:t>
      </w:r>
      <w:r w:rsidR="00575A40" w:rsidRPr="00DB0541">
        <w:rPr>
          <w:rFonts w:ascii="Times New Roman" w:hAnsi="Times New Roman" w:cs="Times New Roman"/>
          <w:b/>
        </w:rPr>
        <w:t xml:space="preserve"> 1</w:t>
      </w:r>
      <w:r w:rsidRPr="00DB0541">
        <w:rPr>
          <w:rFonts w:ascii="Times New Roman" w:hAnsi="Times New Roman" w:cs="Times New Roman"/>
          <w:b/>
        </w:rPr>
        <w:t xml:space="preserve"> oferty </w:t>
      </w:r>
      <w:r w:rsidR="00575A40" w:rsidRPr="00DB0541">
        <w:rPr>
          <w:rFonts w:ascii="Times New Roman" w:hAnsi="Times New Roman" w:cs="Times New Roman"/>
          <w:b/>
        </w:rPr>
        <w:t xml:space="preserve">do zapytania przez każdego z </w:t>
      </w:r>
      <w:r w:rsidR="00D35728">
        <w:rPr>
          <w:rFonts w:ascii="Times New Roman" w:hAnsi="Times New Roman" w:cs="Times New Roman"/>
          <w:b/>
        </w:rPr>
        <w:t>O</w:t>
      </w:r>
      <w:r w:rsidR="00575A40" w:rsidRPr="00DB0541">
        <w:rPr>
          <w:rFonts w:ascii="Times New Roman" w:hAnsi="Times New Roman" w:cs="Times New Roman"/>
          <w:b/>
        </w:rPr>
        <w:t>ferentów. Złożenie większej liczby ofert niż 1 będzie skutkowało odrzuceniem wszystkich złożonych przez Oferenta.</w:t>
      </w:r>
      <w:r w:rsidRPr="00DB0541">
        <w:rPr>
          <w:rFonts w:ascii="Times New Roman" w:hAnsi="Times New Roman" w:cs="Times New Roman"/>
          <w:b/>
        </w:rPr>
        <w:t xml:space="preserve"> </w:t>
      </w:r>
      <w:r w:rsidR="00575A40" w:rsidRPr="00DB0541">
        <w:rPr>
          <w:rFonts w:ascii="Times New Roman" w:hAnsi="Times New Roman" w:cs="Times New Roman"/>
          <w:b/>
        </w:rPr>
        <w:t xml:space="preserve">Oferta </w:t>
      </w:r>
      <w:r w:rsidRPr="00DB0541">
        <w:rPr>
          <w:rFonts w:ascii="Times New Roman" w:hAnsi="Times New Roman" w:cs="Times New Roman"/>
          <w:b/>
        </w:rPr>
        <w:t xml:space="preserve"> podlegać będzie ocenie zgodnie z punktem 9 zapytania ofertowego (kryteria formalne i merytoryczne).</w:t>
      </w:r>
    </w:p>
    <w:p w14:paraId="746E3DE5" w14:textId="77777777" w:rsidR="0003371A" w:rsidRDefault="0003371A" w:rsidP="00C55A9B">
      <w:pPr>
        <w:spacing w:line="0" w:lineRule="atLeast"/>
        <w:ind w:left="4"/>
        <w:jc w:val="both"/>
        <w:rPr>
          <w:rFonts w:ascii="Times New Roman" w:hAnsi="Times New Roman" w:cs="Times New Roman"/>
        </w:rPr>
      </w:pPr>
    </w:p>
    <w:p w14:paraId="44497EE4" w14:textId="77777777" w:rsidR="0003371A" w:rsidRDefault="0003371A" w:rsidP="00C55A9B">
      <w:pPr>
        <w:spacing w:line="157" w:lineRule="exact"/>
        <w:jc w:val="both"/>
        <w:rPr>
          <w:rFonts w:ascii="Times New Roman" w:eastAsia="Times New Roman" w:hAnsi="Times New Roman" w:cs="Times New Roman"/>
        </w:rPr>
      </w:pPr>
    </w:p>
    <w:p w14:paraId="0C81241B" w14:textId="33F838D6" w:rsidR="000E14C1" w:rsidRDefault="0003371A" w:rsidP="000E14C1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b/>
          <w:bCs/>
          <w:lang w:eastAsia="en-US"/>
        </w:rPr>
        <w:t xml:space="preserve">Opis: </w:t>
      </w:r>
      <w:bookmarkStart w:id="1" w:name="_Hlk50710867"/>
      <w:bookmarkEnd w:id="0"/>
    </w:p>
    <w:p w14:paraId="7315B6F4" w14:textId="6A21D5A9" w:rsidR="00A65C93" w:rsidRDefault="00A65C93" w:rsidP="000E3998">
      <w:pPr>
        <w:spacing w:line="188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Działania przewidziane do realizacji w projekcie są zgodne z zasadą zrównoważonego rozwoju. Projekt zakłada utworzenie 28 miejsc dla dzieci, nowych miejsc opieki nad dziećmi w żłobku. </w:t>
      </w:r>
      <w:r w:rsidR="000E3998">
        <w:rPr>
          <w:rFonts w:ascii="Times New Roman" w:eastAsia="Times New Roman" w:hAnsi="Times New Roman" w:cs="Times New Roman"/>
        </w:rPr>
        <w:t>Przy udzieleniu zamówienia na usługę cateringu Realizator projektu zobowiązuje się do stosowania klauzul społecznych.</w:t>
      </w:r>
    </w:p>
    <w:p w14:paraId="2318A8C7" w14:textId="77777777" w:rsidR="00A65C93" w:rsidRDefault="00A65C93" w:rsidP="00A65C93">
      <w:pPr>
        <w:spacing w:line="188" w:lineRule="exact"/>
        <w:jc w:val="both"/>
        <w:rPr>
          <w:rFonts w:ascii="Times New Roman" w:eastAsia="Times New Roman" w:hAnsi="Times New Roman" w:cs="Times New Roman"/>
        </w:rPr>
      </w:pPr>
    </w:p>
    <w:p w14:paraId="040F90C5" w14:textId="5B165C12" w:rsidR="00A65C93" w:rsidRDefault="00A65C93" w:rsidP="00A65C93">
      <w:pPr>
        <w:spacing w:line="188" w:lineRule="exact"/>
        <w:rPr>
          <w:rFonts w:ascii="Times New Roman" w:eastAsia="Times New Roman" w:hAnsi="Times New Roman" w:cs="Times New Roman"/>
        </w:rPr>
      </w:pPr>
      <w:r w:rsidRPr="00692301">
        <w:rPr>
          <w:rFonts w:ascii="Times New Roman" w:eastAsia="Times New Roman" w:hAnsi="Times New Roman" w:cs="Times New Roman"/>
          <w:b/>
          <w:bCs/>
        </w:rPr>
        <w:t>Zapytanie ofertowe obejmuje</w:t>
      </w:r>
      <w:r>
        <w:rPr>
          <w:rFonts w:ascii="Times New Roman" w:eastAsia="Times New Roman" w:hAnsi="Times New Roman" w:cs="Times New Roman"/>
        </w:rPr>
        <w:t>:</w:t>
      </w:r>
    </w:p>
    <w:p w14:paraId="03D6F469" w14:textId="7286F70F" w:rsidR="000E14C1" w:rsidRDefault="00607EA6" w:rsidP="00A65C93">
      <w:pPr>
        <w:spacing w:line="188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ramach realizacji projektu zlecone zostaną usługi, w tym usługa cateringu</w:t>
      </w:r>
      <w:r w:rsidR="00921EA3">
        <w:rPr>
          <w:rFonts w:ascii="Times New Roman" w:eastAsia="Times New Roman" w:hAnsi="Times New Roman" w:cs="Times New Roman"/>
        </w:rPr>
        <w:t xml:space="preserve"> z dowozem</w:t>
      </w:r>
      <w:r>
        <w:rPr>
          <w:rFonts w:ascii="Times New Roman" w:eastAsia="Times New Roman" w:hAnsi="Times New Roman" w:cs="Times New Roman"/>
        </w:rPr>
        <w:t>, obejmując</w:t>
      </w:r>
      <w:r w:rsidR="00144004">
        <w:rPr>
          <w:rFonts w:ascii="Times New Roman" w:eastAsia="Times New Roman" w:hAnsi="Times New Roman" w:cs="Times New Roman"/>
        </w:rPr>
        <w:t xml:space="preserve">a dostarczenie gotowych posiłków, spełniających wymagania dietetyczne, odpowiednią kaloryczność posiłków dopasowaną do wieku podopiecznych. </w:t>
      </w:r>
      <w:r w:rsidR="00AA71FC">
        <w:rPr>
          <w:rFonts w:ascii="Times New Roman" w:eastAsia="Times New Roman" w:hAnsi="Times New Roman" w:cs="Times New Roman"/>
        </w:rPr>
        <w:t xml:space="preserve">Posiłki dla 28 dzieci zapewnione będą </w:t>
      </w:r>
      <w:r w:rsidR="008E6A90">
        <w:rPr>
          <w:rFonts w:ascii="Times New Roman" w:eastAsia="Times New Roman" w:hAnsi="Times New Roman" w:cs="Times New Roman"/>
        </w:rPr>
        <w:t xml:space="preserve">20 dni w miesiącu </w:t>
      </w:r>
      <w:r w:rsidR="00AA71FC">
        <w:rPr>
          <w:rFonts w:ascii="Times New Roman" w:eastAsia="Times New Roman" w:hAnsi="Times New Roman" w:cs="Times New Roman"/>
        </w:rPr>
        <w:t xml:space="preserve">przez </w:t>
      </w:r>
      <w:r w:rsidR="008E6A90">
        <w:rPr>
          <w:rFonts w:ascii="Times New Roman" w:eastAsia="Times New Roman" w:hAnsi="Times New Roman" w:cs="Times New Roman"/>
        </w:rPr>
        <w:t xml:space="preserve">okres </w:t>
      </w:r>
      <w:r w:rsidR="00AA71FC">
        <w:rPr>
          <w:rFonts w:ascii="Times New Roman" w:eastAsia="Times New Roman" w:hAnsi="Times New Roman" w:cs="Times New Roman"/>
        </w:rPr>
        <w:t>20 m-</w:t>
      </w:r>
      <w:proofErr w:type="spellStart"/>
      <w:r w:rsidR="00AA71FC">
        <w:rPr>
          <w:rFonts w:ascii="Times New Roman" w:eastAsia="Times New Roman" w:hAnsi="Times New Roman" w:cs="Times New Roman"/>
        </w:rPr>
        <w:t>cy</w:t>
      </w:r>
      <w:proofErr w:type="spellEnd"/>
      <w:r w:rsidR="00AA71FC">
        <w:rPr>
          <w:rFonts w:ascii="Times New Roman" w:eastAsia="Times New Roman" w:hAnsi="Times New Roman" w:cs="Times New Roman"/>
        </w:rPr>
        <w:t xml:space="preserve"> z gwarancją utrzymania jakości przez cały czas realizacji przedmiotu zapytania ofertowego w formie</w:t>
      </w:r>
      <w:r w:rsidR="002B6386">
        <w:rPr>
          <w:rFonts w:ascii="Times New Roman" w:eastAsia="Times New Roman" w:hAnsi="Times New Roman" w:cs="Times New Roman"/>
        </w:rPr>
        <w:t xml:space="preserve"> 3 posiłków z napojami</w:t>
      </w:r>
      <w:r w:rsidR="00AA71FC">
        <w:rPr>
          <w:rFonts w:ascii="Times New Roman" w:eastAsia="Times New Roman" w:hAnsi="Times New Roman" w:cs="Times New Roman"/>
        </w:rPr>
        <w:t xml:space="preserve">: </w:t>
      </w:r>
      <w:r w:rsidR="008E6A90">
        <w:rPr>
          <w:rFonts w:ascii="Times New Roman" w:eastAsia="Times New Roman" w:hAnsi="Times New Roman" w:cs="Times New Roman"/>
        </w:rPr>
        <w:t>śniadania, dwudaniowego obiad</w:t>
      </w:r>
      <w:r w:rsidR="002B6386">
        <w:rPr>
          <w:rFonts w:ascii="Times New Roman" w:eastAsia="Times New Roman" w:hAnsi="Times New Roman" w:cs="Times New Roman"/>
        </w:rPr>
        <w:t>u</w:t>
      </w:r>
      <w:r w:rsidR="008E6A90">
        <w:rPr>
          <w:rFonts w:ascii="Times New Roman" w:eastAsia="Times New Roman" w:hAnsi="Times New Roman" w:cs="Times New Roman"/>
        </w:rPr>
        <w:t xml:space="preserve"> oraz podwieczorka dla każdego dziecka</w:t>
      </w:r>
      <w:r w:rsidR="00A94AA0">
        <w:rPr>
          <w:rFonts w:ascii="Times New Roman" w:eastAsia="Times New Roman" w:hAnsi="Times New Roman" w:cs="Times New Roman"/>
        </w:rPr>
        <w:t xml:space="preserve"> tj. od dnia 01.12.2020 roku przez 20 m-</w:t>
      </w:r>
      <w:proofErr w:type="spellStart"/>
      <w:r w:rsidR="00A94AA0">
        <w:rPr>
          <w:rFonts w:ascii="Times New Roman" w:eastAsia="Times New Roman" w:hAnsi="Times New Roman" w:cs="Times New Roman"/>
        </w:rPr>
        <w:t>cy</w:t>
      </w:r>
      <w:proofErr w:type="spellEnd"/>
      <w:r w:rsidR="00A94AA0">
        <w:rPr>
          <w:rFonts w:ascii="Times New Roman" w:eastAsia="Times New Roman" w:hAnsi="Times New Roman" w:cs="Times New Roman"/>
        </w:rPr>
        <w:t>.</w:t>
      </w:r>
      <w:r w:rsidR="008E6A90">
        <w:rPr>
          <w:rFonts w:ascii="Times New Roman" w:eastAsia="Times New Roman" w:hAnsi="Times New Roman" w:cs="Times New Roman"/>
        </w:rPr>
        <w:t>.</w:t>
      </w:r>
    </w:p>
    <w:p w14:paraId="3F8C28B6" w14:textId="77777777" w:rsidR="000E14C1" w:rsidRDefault="000E14C1" w:rsidP="00A65C93">
      <w:pPr>
        <w:spacing w:line="188" w:lineRule="exact"/>
        <w:rPr>
          <w:rFonts w:ascii="Times New Roman" w:eastAsia="Times New Roman" w:hAnsi="Times New Roman" w:cs="Times New Roman"/>
        </w:rPr>
      </w:pPr>
    </w:p>
    <w:p w14:paraId="66D96545" w14:textId="77777777" w:rsidR="0003371A" w:rsidRDefault="0003371A" w:rsidP="0003371A">
      <w:pPr>
        <w:spacing w:line="2" w:lineRule="exact"/>
        <w:rPr>
          <w:rFonts w:ascii="Times New Roman" w:eastAsia="Times New Roman" w:hAnsi="Times New Roman" w:cs="Times New Roman"/>
        </w:rPr>
      </w:pPr>
      <w:bookmarkStart w:id="2" w:name="_Hlk50710903"/>
      <w:bookmarkEnd w:id="1"/>
    </w:p>
    <w:p w14:paraId="3D0EFD08" w14:textId="77777777" w:rsidR="0003371A" w:rsidRDefault="0003371A" w:rsidP="0003371A">
      <w:pPr>
        <w:spacing w:line="0" w:lineRule="atLeast"/>
        <w:ind w:left="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 Zamówienie obejmuje:</w:t>
      </w:r>
    </w:p>
    <w:p w14:paraId="030DE424" w14:textId="77777777" w:rsidR="0003371A" w:rsidRDefault="0003371A" w:rsidP="0003371A">
      <w:pPr>
        <w:spacing w:line="246" w:lineRule="exact"/>
        <w:rPr>
          <w:rFonts w:ascii="Times New Roman" w:eastAsia="Times New Roman" w:hAnsi="Times New Roman" w:cs="Times New Roman"/>
        </w:rPr>
      </w:pPr>
    </w:p>
    <w:p w14:paraId="46F5F073" w14:textId="6BD3CEF2" w:rsidR="0003371A" w:rsidRPr="00E81E40" w:rsidRDefault="00D32576" w:rsidP="003B7AA1">
      <w:pPr>
        <w:numPr>
          <w:ilvl w:val="0"/>
          <w:numId w:val="25"/>
        </w:numPr>
        <w:tabs>
          <w:tab w:val="left" w:pos="1124"/>
        </w:tabs>
        <w:spacing w:line="216" w:lineRule="auto"/>
        <w:ind w:left="1124" w:hanging="272"/>
        <w:jc w:val="both"/>
        <w:rPr>
          <w:rFonts w:ascii="Times New Roman" w:hAnsi="Times New Roman" w:cs="Times New Roman"/>
        </w:rPr>
      </w:pPr>
      <w:r w:rsidRPr="004B08F5">
        <w:rPr>
          <w:rFonts w:ascii="Times New Roman" w:eastAsia="Times New Roman" w:hAnsi="Times New Roman" w:cs="Times New Roman"/>
          <w:b/>
          <w:bCs/>
        </w:rPr>
        <w:t>C</w:t>
      </w:r>
      <w:r w:rsidR="004B08F5" w:rsidRPr="00DB0541">
        <w:rPr>
          <w:rFonts w:ascii="Times New Roman" w:eastAsia="Arial" w:hAnsi="Times New Roman" w:cs="Times New Roman"/>
          <w:b/>
        </w:rPr>
        <w:t>atering dla 28 dzieci</w:t>
      </w:r>
      <w:r w:rsidR="00916FFB">
        <w:rPr>
          <w:rFonts w:ascii="Times New Roman" w:eastAsia="Arial" w:hAnsi="Times New Roman" w:cs="Times New Roman"/>
          <w:b/>
        </w:rPr>
        <w:t xml:space="preserve"> z dowozem, tj. </w:t>
      </w:r>
      <w:r w:rsidR="004B08F5">
        <w:rPr>
          <w:rFonts w:ascii="Times New Roman" w:hAnsi="Times New Roman" w:cs="Times New Roman"/>
          <w:b/>
        </w:rPr>
        <w:t>3 posiłki z napojami (20 dni w miesiącu x 20 miesięcy)</w:t>
      </w:r>
      <w:r>
        <w:rPr>
          <w:rFonts w:ascii="Times New Roman" w:eastAsia="Times New Roman" w:hAnsi="Times New Roman" w:cs="Times New Roman"/>
        </w:rPr>
        <w:t xml:space="preserve"> </w:t>
      </w:r>
      <w:r w:rsidR="00916FFB">
        <w:rPr>
          <w:rFonts w:ascii="Times New Roman" w:eastAsia="Times New Roman" w:hAnsi="Times New Roman" w:cs="Times New Roman"/>
        </w:rPr>
        <w:t xml:space="preserve">dla 28 dzieci </w:t>
      </w:r>
      <w:r>
        <w:rPr>
          <w:rFonts w:ascii="Times New Roman" w:eastAsia="Times New Roman" w:hAnsi="Times New Roman" w:cs="Times New Roman"/>
        </w:rPr>
        <w:t>w Żłobku ,,Milowa Kraina’’ mieszczącego się</w:t>
      </w:r>
      <w:r w:rsidR="0003371A" w:rsidRPr="00E81E40">
        <w:rPr>
          <w:rFonts w:ascii="Times New Roman" w:hAnsi="Times New Roman" w:cs="Times New Roman"/>
        </w:rPr>
        <w:t xml:space="preserve"> w Łodzi przy ulicy Chocimskiej 13.</w:t>
      </w:r>
    </w:p>
    <w:p w14:paraId="64164E89" w14:textId="77777777" w:rsidR="0003371A" w:rsidRPr="00E81E40" w:rsidRDefault="0003371A" w:rsidP="0003371A">
      <w:pPr>
        <w:spacing w:line="1" w:lineRule="exact"/>
        <w:rPr>
          <w:rFonts w:ascii="Times New Roman" w:hAnsi="Times New Roman" w:cs="Times New Roman"/>
        </w:rPr>
      </w:pPr>
    </w:p>
    <w:p w14:paraId="46CFB7AF" w14:textId="2E111065" w:rsidR="0003371A" w:rsidRDefault="0003371A" w:rsidP="0003371A">
      <w:pPr>
        <w:numPr>
          <w:ilvl w:val="0"/>
          <w:numId w:val="25"/>
        </w:numPr>
        <w:tabs>
          <w:tab w:val="left" w:pos="1124"/>
        </w:tabs>
        <w:spacing w:line="0" w:lineRule="atLeast"/>
        <w:ind w:left="1124" w:hanging="272"/>
        <w:rPr>
          <w:rFonts w:ascii="Times New Roman" w:hAnsi="Times New Roman" w:cs="Times New Roman"/>
        </w:rPr>
      </w:pPr>
      <w:r w:rsidRPr="00E81E40">
        <w:rPr>
          <w:rFonts w:ascii="Times New Roman" w:hAnsi="Times New Roman" w:cs="Times New Roman"/>
        </w:rPr>
        <w:t>Gwarancję</w:t>
      </w:r>
      <w:r w:rsidR="00DE1B81">
        <w:rPr>
          <w:rFonts w:ascii="Times New Roman" w:hAnsi="Times New Roman" w:cs="Times New Roman"/>
        </w:rPr>
        <w:t xml:space="preserve"> utrzymania</w:t>
      </w:r>
      <w:r w:rsidRPr="00E81E40">
        <w:rPr>
          <w:rFonts w:ascii="Times New Roman" w:hAnsi="Times New Roman" w:cs="Times New Roman"/>
        </w:rPr>
        <w:t xml:space="preserve"> </w:t>
      </w:r>
      <w:r w:rsidR="00DE1B81">
        <w:rPr>
          <w:rFonts w:ascii="Times New Roman" w:hAnsi="Times New Roman" w:cs="Times New Roman"/>
        </w:rPr>
        <w:t>jakości przez 20 m-</w:t>
      </w:r>
      <w:proofErr w:type="spellStart"/>
      <w:r w:rsidR="00DE1B81">
        <w:rPr>
          <w:rFonts w:ascii="Times New Roman" w:hAnsi="Times New Roman" w:cs="Times New Roman"/>
        </w:rPr>
        <w:t>cy</w:t>
      </w:r>
      <w:proofErr w:type="spellEnd"/>
      <w:r w:rsidR="00DE1B81">
        <w:rPr>
          <w:rFonts w:ascii="Times New Roman" w:hAnsi="Times New Roman" w:cs="Times New Roman"/>
        </w:rPr>
        <w:t xml:space="preserve"> </w:t>
      </w:r>
      <w:r w:rsidRPr="00E81E40">
        <w:rPr>
          <w:rFonts w:ascii="Times New Roman" w:hAnsi="Times New Roman" w:cs="Times New Roman"/>
        </w:rPr>
        <w:t xml:space="preserve">na </w:t>
      </w:r>
      <w:r w:rsidR="00E13CE0" w:rsidRPr="00E81E40">
        <w:rPr>
          <w:rFonts w:ascii="Times New Roman" w:hAnsi="Times New Roman" w:cs="Times New Roman"/>
        </w:rPr>
        <w:t>przedmiot zapytani</w:t>
      </w:r>
      <w:r w:rsidR="00DF4625" w:rsidRPr="00E81E40">
        <w:rPr>
          <w:rFonts w:ascii="Times New Roman" w:hAnsi="Times New Roman" w:cs="Times New Roman"/>
        </w:rPr>
        <w:t>a</w:t>
      </w:r>
      <w:r w:rsidR="00E13CE0" w:rsidRPr="00E81E40">
        <w:rPr>
          <w:rFonts w:ascii="Times New Roman" w:hAnsi="Times New Roman" w:cs="Times New Roman"/>
        </w:rPr>
        <w:t xml:space="preserve"> ofertow</w:t>
      </w:r>
      <w:r w:rsidR="00DF4625" w:rsidRPr="00E81E40">
        <w:rPr>
          <w:rFonts w:ascii="Times New Roman" w:hAnsi="Times New Roman" w:cs="Times New Roman"/>
        </w:rPr>
        <w:t>ego</w:t>
      </w:r>
      <w:r w:rsidR="00E13CE0" w:rsidRPr="00E81E40">
        <w:rPr>
          <w:rFonts w:ascii="Times New Roman" w:hAnsi="Times New Roman" w:cs="Times New Roman"/>
        </w:rPr>
        <w:t>.</w:t>
      </w:r>
      <w:r w:rsidRPr="00E81E40">
        <w:rPr>
          <w:rFonts w:ascii="Times New Roman" w:hAnsi="Times New Roman" w:cs="Times New Roman"/>
        </w:rPr>
        <w:t xml:space="preserve"> </w:t>
      </w:r>
    </w:p>
    <w:p w14:paraId="4D656C0C" w14:textId="77777777" w:rsidR="00850717" w:rsidRDefault="00850717" w:rsidP="00850717">
      <w:pPr>
        <w:pStyle w:val="Akapitzlist"/>
        <w:rPr>
          <w:rFonts w:ascii="Times New Roman" w:hAnsi="Times New Roman" w:cs="Times New Roman"/>
        </w:rPr>
      </w:pPr>
    </w:p>
    <w:p w14:paraId="598B133E" w14:textId="607CA11C" w:rsidR="00850717" w:rsidRDefault="00850717" w:rsidP="00850717">
      <w:pPr>
        <w:spacing w:line="200" w:lineRule="exact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4.3</w:t>
      </w:r>
      <w:r>
        <w:rPr>
          <w:rFonts w:ascii="Times New Roman" w:eastAsia="Times New Roman" w:hAnsi="Times New Roman" w:cs="Times New Roman"/>
        </w:rPr>
        <w:t xml:space="preserve">. Łączna kwota brutto przewidziana na realizację całości niniejszego zapytania ofertowego wynosi </w:t>
      </w:r>
      <w:r w:rsidR="00912282">
        <w:rPr>
          <w:rFonts w:ascii="Times New Roman" w:eastAsia="Times New Roman" w:hAnsi="Times New Roman" w:cs="Times New Roman"/>
        </w:rPr>
        <w:t>159</w:t>
      </w:r>
      <w:r>
        <w:rPr>
          <w:rFonts w:ascii="Times New Roman" w:eastAsia="Times New Roman" w:hAnsi="Times New Roman" w:cs="Times New Roman"/>
        </w:rPr>
        <w:t>.</w:t>
      </w:r>
      <w:r w:rsidR="00912282">
        <w:rPr>
          <w:rFonts w:ascii="Times New Roman" w:eastAsia="Times New Roman" w:hAnsi="Times New Roman" w:cs="Times New Roman"/>
        </w:rPr>
        <w:t>04</w:t>
      </w:r>
      <w:r>
        <w:rPr>
          <w:rFonts w:ascii="Times New Roman" w:eastAsia="Times New Roman" w:hAnsi="Times New Roman" w:cs="Times New Roman"/>
        </w:rPr>
        <w:t xml:space="preserve">0,00 zł brutto (słownie kwota brutto: </w:t>
      </w:r>
      <w:r w:rsidR="00912282">
        <w:rPr>
          <w:rFonts w:ascii="Times New Roman" w:eastAsia="Times New Roman" w:hAnsi="Times New Roman" w:cs="Times New Roman"/>
        </w:rPr>
        <w:t xml:space="preserve">sto pięćdziesiąt dziewięć tysięcy czterdzieści </w:t>
      </w:r>
      <w:r>
        <w:rPr>
          <w:rFonts w:ascii="Times New Roman" w:eastAsia="Times New Roman" w:hAnsi="Times New Roman" w:cs="Times New Roman"/>
        </w:rPr>
        <w:t xml:space="preserve"> złotych 00/100).</w:t>
      </w:r>
    </w:p>
    <w:p w14:paraId="5FAEBBBF" w14:textId="476E0898" w:rsidR="00850717" w:rsidRPr="00E81E40" w:rsidRDefault="00850717" w:rsidP="00850717">
      <w:pPr>
        <w:tabs>
          <w:tab w:val="left" w:pos="1124"/>
        </w:tabs>
        <w:spacing w:line="0" w:lineRule="atLeast"/>
        <w:rPr>
          <w:rFonts w:ascii="Times New Roman" w:hAnsi="Times New Roman" w:cs="Times New Roman"/>
        </w:rPr>
      </w:pPr>
    </w:p>
    <w:p w14:paraId="29C68D37" w14:textId="77777777" w:rsidR="0003371A" w:rsidRDefault="0003371A" w:rsidP="0003371A">
      <w:pPr>
        <w:spacing w:line="20" w:lineRule="exact"/>
        <w:rPr>
          <w:rFonts w:ascii="Times New Roman" w:eastAsia="Times New Roman" w:hAnsi="Times New Roman" w:cs="Times New Roman"/>
          <w:color w:val="FF0000"/>
        </w:rPr>
      </w:pPr>
    </w:p>
    <w:p w14:paraId="41244C40" w14:textId="77777777" w:rsidR="0003371A" w:rsidRDefault="0003371A" w:rsidP="0003371A">
      <w:pPr>
        <w:spacing w:line="200" w:lineRule="exact"/>
        <w:rPr>
          <w:rFonts w:ascii="Times New Roman" w:eastAsia="Times New Roman" w:hAnsi="Times New Roman" w:cs="Times New Roman"/>
        </w:rPr>
      </w:pPr>
    </w:p>
    <w:p w14:paraId="288E01DA" w14:textId="77777777" w:rsidR="0003371A" w:rsidRPr="00DB0541" w:rsidRDefault="0003371A" w:rsidP="0003371A">
      <w:pPr>
        <w:spacing w:line="200" w:lineRule="exact"/>
        <w:rPr>
          <w:rFonts w:ascii="Times New Roman" w:eastAsia="Times New Roman" w:hAnsi="Times New Roman" w:cs="Times New Roman"/>
        </w:rPr>
      </w:pPr>
    </w:p>
    <w:p w14:paraId="6AE9D06D" w14:textId="77777777" w:rsidR="0003371A" w:rsidRPr="00DB0541" w:rsidRDefault="0003371A" w:rsidP="0003371A">
      <w:pPr>
        <w:numPr>
          <w:ilvl w:val="0"/>
          <w:numId w:val="26"/>
        </w:numPr>
        <w:tabs>
          <w:tab w:val="left" w:pos="498"/>
        </w:tabs>
        <w:spacing w:line="0" w:lineRule="atLeast"/>
        <w:ind w:left="498" w:hanging="424"/>
        <w:rPr>
          <w:rFonts w:ascii="Times New Roman" w:hAnsi="Times New Roman" w:cs="Times New Roman"/>
          <w:b/>
        </w:rPr>
      </w:pPr>
      <w:r w:rsidRPr="00DB0541">
        <w:rPr>
          <w:rFonts w:ascii="Times New Roman" w:hAnsi="Times New Roman" w:cs="Times New Roman"/>
          <w:b/>
          <w:u w:val="single"/>
        </w:rPr>
        <w:t>Wymagania od wykonawcy:</w:t>
      </w:r>
    </w:p>
    <w:p w14:paraId="26EDC356" w14:textId="77777777" w:rsidR="0003371A" w:rsidRPr="00DB0541" w:rsidRDefault="0003371A" w:rsidP="0003371A">
      <w:pPr>
        <w:spacing w:line="118" w:lineRule="exact"/>
        <w:rPr>
          <w:rFonts w:ascii="Times New Roman" w:eastAsia="Times New Roman" w:hAnsi="Times New Roman" w:cs="Times New Roman"/>
        </w:rPr>
      </w:pPr>
    </w:p>
    <w:p w14:paraId="0A6B76B7" w14:textId="77777777" w:rsidR="0003371A" w:rsidRPr="00DB0541" w:rsidRDefault="0003371A" w:rsidP="0003371A">
      <w:pPr>
        <w:spacing w:line="0" w:lineRule="atLeast"/>
        <w:ind w:left="78"/>
        <w:rPr>
          <w:rFonts w:ascii="Times New Roman" w:hAnsi="Times New Roman" w:cs="Times New Roman"/>
        </w:rPr>
      </w:pPr>
      <w:r w:rsidRPr="00DB0541">
        <w:rPr>
          <w:rFonts w:ascii="Times New Roman" w:hAnsi="Times New Roman" w:cs="Times New Roman"/>
        </w:rPr>
        <w:t>5.1 Zakres działań wymaganych przez Zamawiającego w procesie wyboru oferentów:</w:t>
      </w:r>
    </w:p>
    <w:p w14:paraId="57B5EDFF" w14:textId="77777777" w:rsidR="0003371A" w:rsidRPr="00DB0541" w:rsidRDefault="0003371A" w:rsidP="0003371A">
      <w:pPr>
        <w:spacing w:line="1" w:lineRule="exact"/>
        <w:rPr>
          <w:rFonts w:ascii="Times New Roman" w:eastAsia="Times New Roman" w:hAnsi="Times New Roman" w:cs="Times New Roman"/>
        </w:rPr>
      </w:pPr>
    </w:p>
    <w:p w14:paraId="79782D38" w14:textId="77777777" w:rsidR="0003371A" w:rsidRPr="00DB0541" w:rsidRDefault="0003371A" w:rsidP="0003371A">
      <w:pPr>
        <w:numPr>
          <w:ilvl w:val="0"/>
          <w:numId w:val="27"/>
        </w:numPr>
        <w:tabs>
          <w:tab w:val="left" w:pos="798"/>
        </w:tabs>
        <w:spacing w:line="0" w:lineRule="atLeast"/>
        <w:ind w:left="798" w:hanging="364"/>
        <w:jc w:val="both"/>
        <w:rPr>
          <w:rFonts w:ascii="Times New Roman" w:hAnsi="Times New Roman" w:cs="Times New Roman"/>
        </w:rPr>
      </w:pPr>
      <w:r w:rsidRPr="00DB0541">
        <w:rPr>
          <w:rFonts w:ascii="Times New Roman" w:hAnsi="Times New Roman" w:cs="Times New Roman"/>
        </w:rPr>
        <w:t>dokumenty sporządzone w języku polskim;</w:t>
      </w:r>
    </w:p>
    <w:p w14:paraId="126BB887" w14:textId="77777777" w:rsidR="0003371A" w:rsidRPr="00DB0541" w:rsidRDefault="0003371A" w:rsidP="0003371A">
      <w:pPr>
        <w:spacing w:line="53" w:lineRule="exact"/>
        <w:jc w:val="both"/>
        <w:rPr>
          <w:rFonts w:ascii="Times New Roman" w:hAnsi="Times New Roman" w:cs="Times New Roman"/>
        </w:rPr>
      </w:pPr>
    </w:p>
    <w:p w14:paraId="4992DE32" w14:textId="7AD524E7" w:rsidR="0003371A" w:rsidRPr="00DB0541" w:rsidRDefault="0003371A" w:rsidP="0003371A">
      <w:pPr>
        <w:numPr>
          <w:ilvl w:val="0"/>
          <w:numId w:val="27"/>
        </w:numPr>
        <w:tabs>
          <w:tab w:val="left" w:pos="798"/>
        </w:tabs>
        <w:spacing w:line="220" w:lineRule="auto"/>
        <w:ind w:left="798" w:right="20" w:hanging="364"/>
        <w:jc w:val="both"/>
        <w:rPr>
          <w:rFonts w:ascii="Times New Roman" w:hAnsi="Times New Roman" w:cs="Times New Roman"/>
        </w:rPr>
      </w:pPr>
      <w:r w:rsidRPr="00DB0541">
        <w:rPr>
          <w:rFonts w:ascii="Times New Roman" w:hAnsi="Times New Roman" w:cs="Times New Roman"/>
        </w:rPr>
        <w:t xml:space="preserve">Wykonawca ma prawo złożyć tylko jedną ofertę na </w:t>
      </w:r>
      <w:r w:rsidR="00E13CE0" w:rsidRPr="00DB0541">
        <w:rPr>
          <w:rFonts w:ascii="Times New Roman" w:hAnsi="Times New Roman" w:cs="Times New Roman"/>
        </w:rPr>
        <w:t>zapy</w:t>
      </w:r>
      <w:r w:rsidRPr="00DB0541">
        <w:rPr>
          <w:rFonts w:ascii="Times New Roman" w:hAnsi="Times New Roman" w:cs="Times New Roman"/>
        </w:rPr>
        <w:t>t</w:t>
      </w:r>
      <w:r w:rsidR="00E13CE0" w:rsidRPr="00DB0541">
        <w:rPr>
          <w:rFonts w:ascii="Times New Roman" w:hAnsi="Times New Roman" w:cs="Times New Roman"/>
        </w:rPr>
        <w:t>anie ofertowe</w:t>
      </w:r>
      <w:r w:rsidRPr="00DB0541">
        <w:rPr>
          <w:rFonts w:ascii="Times New Roman" w:hAnsi="Times New Roman" w:cs="Times New Roman"/>
        </w:rPr>
        <w:t xml:space="preserve">, zawierającą jedną, jednoznacznie opisaną propozycję. Złożenie większej liczby ofert na </w:t>
      </w:r>
      <w:r w:rsidR="00E13CE0" w:rsidRPr="00DB0541">
        <w:rPr>
          <w:rFonts w:ascii="Times New Roman" w:hAnsi="Times New Roman" w:cs="Times New Roman"/>
        </w:rPr>
        <w:t>zapytanie ofertowe</w:t>
      </w:r>
      <w:r w:rsidRPr="00DB0541">
        <w:rPr>
          <w:rFonts w:ascii="Times New Roman" w:hAnsi="Times New Roman" w:cs="Times New Roman"/>
        </w:rPr>
        <w:t xml:space="preserve"> spowoduje odrzucenie wszystkich ofert złożonych przez danego </w:t>
      </w:r>
      <w:r w:rsidR="00BC2FD1" w:rsidRPr="00DB0541">
        <w:rPr>
          <w:rFonts w:ascii="Times New Roman" w:hAnsi="Times New Roman" w:cs="Times New Roman"/>
        </w:rPr>
        <w:t>Oferenta</w:t>
      </w:r>
      <w:r w:rsidRPr="00DB0541">
        <w:rPr>
          <w:rFonts w:ascii="Times New Roman" w:hAnsi="Times New Roman" w:cs="Times New Roman"/>
        </w:rPr>
        <w:t>;</w:t>
      </w:r>
    </w:p>
    <w:p w14:paraId="22630520" w14:textId="77777777" w:rsidR="0003371A" w:rsidRPr="00DB0541" w:rsidRDefault="0003371A" w:rsidP="0003371A">
      <w:pPr>
        <w:spacing w:line="4" w:lineRule="exact"/>
        <w:jc w:val="both"/>
        <w:rPr>
          <w:rFonts w:ascii="Times New Roman" w:hAnsi="Times New Roman" w:cs="Times New Roman"/>
        </w:rPr>
      </w:pPr>
    </w:p>
    <w:p w14:paraId="4BC851C0" w14:textId="77777777" w:rsidR="0003371A" w:rsidRPr="00DB0541" w:rsidRDefault="0003371A" w:rsidP="0003371A">
      <w:pPr>
        <w:numPr>
          <w:ilvl w:val="0"/>
          <w:numId w:val="27"/>
        </w:numPr>
        <w:tabs>
          <w:tab w:val="left" w:pos="798"/>
        </w:tabs>
        <w:spacing w:line="0" w:lineRule="atLeast"/>
        <w:ind w:left="798" w:hanging="364"/>
        <w:jc w:val="both"/>
        <w:rPr>
          <w:rFonts w:ascii="Times New Roman" w:hAnsi="Times New Roman" w:cs="Times New Roman"/>
        </w:rPr>
      </w:pPr>
      <w:r w:rsidRPr="00DB0541">
        <w:rPr>
          <w:rFonts w:ascii="Times New Roman" w:hAnsi="Times New Roman" w:cs="Times New Roman"/>
        </w:rPr>
        <w:t>treść złożonej oferty musi odpowiadać treści zapytania ofertowego;</w:t>
      </w:r>
    </w:p>
    <w:p w14:paraId="5EF50445" w14:textId="77777777" w:rsidR="0003371A" w:rsidRPr="00DB0541" w:rsidRDefault="0003371A" w:rsidP="0003371A">
      <w:pPr>
        <w:numPr>
          <w:ilvl w:val="0"/>
          <w:numId w:val="27"/>
        </w:numPr>
        <w:tabs>
          <w:tab w:val="left" w:pos="798"/>
        </w:tabs>
        <w:spacing w:line="237" w:lineRule="auto"/>
        <w:ind w:left="798" w:hanging="364"/>
        <w:jc w:val="both"/>
        <w:rPr>
          <w:rFonts w:ascii="Times New Roman" w:hAnsi="Times New Roman" w:cs="Times New Roman"/>
        </w:rPr>
      </w:pPr>
      <w:r w:rsidRPr="00DB0541">
        <w:rPr>
          <w:rFonts w:ascii="Times New Roman" w:hAnsi="Times New Roman" w:cs="Times New Roman"/>
        </w:rPr>
        <w:t>Wykonawca poniesie wszelkie koszty związane z przygotowaniem i złożeniem oferty;</w:t>
      </w:r>
    </w:p>
    <w:p w14:paraId="78B1BCE1" w14:textId="77777777" w:rsidR="0003371A" w:rsidRPr="00DB0541" w:rsidRDefault="0003371A" w:rsidP="0003371A">
      <w:pPr>
        <w:spacing w:line="20" w:lineRule="exact"/>
        <w:jc w:val="both"/>
        <w:rPr>
          <w:rFonts w:ascii="Times New Roman" w:hAnsi="Times New Roman" w:cs="Times New Roman"/>
        </w:rPr>
      </w:pPr>
    </w:p>
    <w:p w14:paraId="55A80091" w14:textId="77777777" w:rsidR="0003371A" w:rsidRPr="00DB0541" w:rsidRDefault="0003371A" w:rsidP="0003371A">
      <w:pPr>
        <w:numPr>
          <w:ilvl w:val="0"/>
          <w:numId w:val="27"/>
        </w:numPr>
        <w:tabs>
          <w:tab w:val="left" w:pos="798"/>
        </w:tabs>
        <w:spacing w:line="0" w:lineRule="atLeast"/>
        <w:ind w:left="798" w:hanging="364"/>
        <w:jc w:val="both"/>
        <w:rPr>
          <w:rFonts w:ascii="Times New Roman" w:hAnsi="Times New Roman" w:cs="Times New Roman"/>
        </w:rPr>
      </w:pPr>
      <w:r w:rsidRPr="00DB0541">
        <w:rPr>
          <w:rFonts w:ascii="Times New Roman" w:hAnsi="Times New Roman" w:cs="Times New Roman"/>
        </w:rPr>
        <w:t>Poprawki lub zmiany w ofercie, powinny być parafowane własnoręcznie przez osobę podpisującą ofertę;</w:t>
      </w:r>
    </w:p>
    <w:p w14:paraId="292AAC32" w14:textId="77777777" w:rsidR="0003371A" w:rsidRPr="00DB0541" w:rsidRDefault="0003371A" w:rsidP="0003371A">
      <w:pPr>
        <w:numPr>
          <w:ilvl w:val="0"/>
          <w:numId w:val="27"/>
        </w:numPr>
        <w:tabs>
          <w:tab w:val="left" w:pos="798"/>
        </w:tabs>
        <w:spacing w:line="230" w:lineRule="auto"/>
        <w:ind w:left="798" w:hanging="364"/>
        <w:jc w:val="both"/>
        <w:rPr>
          <w:rFonts w:ascii="Times New Roman" w:hAnsi="Times New Roman" w:cs="Times New Roman"/>
        </w:rPr>
      </w:pPr>
      <w:r w:rsidRPr="00DB0541">
        <w:rPr>
          <w:rFonts w:ascii="Times New Roman" w:hAnsi="Times New Roman" w:cs="Times New Roman"/>
        </w:rPr>
        <w:t>Oferent gwarantuje wyznaczenie osoby odpowiedzialnej za kontakt i współpracę ze Zleceniodawcą.</w:t>
      </w:r>
    </w:p>
    <w:p w14:paraId="651CB4C2" w14:textId="77777777" w:rsidR="0003371A" w:rsidRDefault="0003371A" w:rsidP="0003371A">
      <w:pPr>
        <w:spacing w:line="253" w:lineRule="exact"/>
        <w:rPr>
          <w:rFonts w:ascii="Times New Roman" w:eastAsia="Times New Roman" w:hAnsi="Times New Roman" w:cs="Times New Roman"/>
        </w:rPr>
      </w:pPr>
    </w:p>
    <w:p w14:paraId="194F51F7" w14:textId="77777777" w:rsidR="0003371A" w:rsidRDefault="0003371A" w:rsidP="0003371A">
      <w:pPr>
        <w:spacing w:line="225" w:lineRule="auto"/>
        <w:ind w:left="78"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5.2 Wykonawcom nie może być osoba zatrudniona w instytucji uczestniczącej w realizacji PO (rozumie się IZ PO lub instytucję, do której IZ PO delegowała zadania związane z zarządzaniem PO) na podstawie stosunku pracy chyba, że nie zachodzi konflikt interesów lub podwójne finansowanie (zgodnie z Wytycznymi w zakresie kwalifikowalności wydatków w ramach Europejskiego Funduszu Rozwoju Regionalnego, Europejskiego Funduszu Społecznego oraz Funduszu Spójności na lata 2014-2020)</w:t>
      </w:r>
    </w:p>
    <w:p w14:paraId="13084241" w14:textId="77777777" w:rsidR="0003371A" w:rsidRDefault="0003371A" w:rsidP="0003371A">
      <w:pPr>
        <w:spacing w:line="200" w:lineRule="exact"/>
        <w:rPr>
          <w:rFonts w:ascii="Times New Roman" w:eastAsia="Times New Roman" w:hAnsi="Times New Roman" w:cs="Times New Roman"/>
        </w:rPr>
      </w:pPr>
    </w:p>
    <w:p w14:paraId="3EE28311" w14:textId="77777777" w:rsidR="0003371A" w:rsidRDefault="0003371A" w:rsidP="0003371A">
      <w:pPr>
        <w:spacing w:line="200" w:lineRule="exact"/>
        <w:rPr>
          <w:rFonts w:ascii="Times New Roman" w:eastAsia="Times New Roman" w:hAnsi="Times New Roman" w:cs="Times New Roman"/>
        </w:rPr>
      </w:pPr>
    </w:p>
    <w:p w14:paraId="12CAF9A5" w14:textId="77777777" w:rsidR="0003371A" w:rsidRDefault="0003371A" w:rsidP="0003371A">
      <w:pPr>
        <w:numPr>
          <w:ilvl w:val="0"/>
          <w:numId w:val="28"/>
        </w:numPr>
        <w:tabs>
          <w:tab w:val="left" w:pos="358"/>
        </w:tabs>
        <w:spacing w:line="0" w:lineRule="atLeast"/>
        <w:ind w:left="358" w:hanging="35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u w:val="single"/>
        </w:rPr>
        <w:t>Ogólne Warunki dotyczące realizacji przedmiotowego zamówienia:</w:t>
      </w:r>
    </w:p>
    <w:p w14:paraId="0FD7F9F3" w14:textId="77777777" w:rsidR="0003371A" w:rsidRDefault="0003371A" w:rsidP="0003371A">
      <w:pPr>
        <w:spacing w:line="183" w:lineRule="exact"/>
        <w:rPr>
          <w:rFonts w:ascii="Times New Roman" w:eastAsia="Times New Roman" w:hAnsi="Times New Roman" w:cs="Times New Roman"/>
        </w:rPr>
      </w:pPr>
    </w:p>
    <w:p w14:paraId="6B9C8BEF" w14:textId="77777777" w:rsidR="0003371A" w:rsidRDefault="0003371A" w:rsidP="0003371A">
      <w:pPr>
        <w:spacing w:line="213" w:lineRule="auto"/>
        <w:ind w:left="78"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6.1 Warunkiem ostatecznego wyboru oferty będzie podpisanie umowy z wybranym Oferentem na realizację przedmiotu zamówienia.</w:t>
      </w:r>
    </w:p>
    <w:p w14:paraId="6FB1338D" w14:textId="77777777" w:rsidR="0003371A" w:rsidRDefault="0003371A" w:rsidP="0003371A">
      <w:pPr>
        <w:spacing w:line="239" w:lineRule="exact"/>
        <w:rPr>
          <w:rFonts w:ascii="Times New Roman" w:eastAsia="Times New Roman" w:hAnsi="Times New Roman" w:cs="Times New Roman"/>
        </w:rPr>
      </w:pPr>
    </w:p>
    <w:p w14:paraId="7C139F6E" w14:textId="77777777" w:rsidR="0003371A" w:rsidRDefault="0003371A" w:rsidP="0003371A">
      <w:pPr>
        <w:spacing w:line="230" w:lineRule="auto"/>
        <w:ind w:left="78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Umowa  będzie zawierać w szczególności zabezpieczające prawidłowe wykonanie umowy i dobro Projektu, w szczególności m.in. dotyczące obowiązku zachowania poufności, przekazywania bez dodatkowego wynagrodzenia praw autorskich o ile takowe wystąpią, możliwość odstąpienia rozwiązania lub wypowiedzenia umowy przez Zamawiającego w przypadku naruszenia umowy (w tym w przypadku zastrzeżeń co do jakości i terminów realizacji elementów zamówienia), kary umowne (co najmniej do wysokości umówionego wynagrodzenia) lub inne ogólnie przyjęte w obrocie gospodarczym zabezpieczenia należytej współpracy i prawidłowego wykonania umowy, z uwzględnieniem uwarunkowań Projektu. Zgodnie z Umową Beneficjenta z UMWŁ.</w:t>
      </w:r>
    </w:p>
    <w:p w14:paraId="17D83EDE" w14:textId="77777777" w:rsidR="0003371A" w:rsidRDefault="0003371A" w:rsidP="0003371A">
      <w:pPr>
        <w:spacing w:line="241" w:lineRule="exact"/>
        <w:rPr>
          <w:rFonts w:ascii="Times New Roman" w:eastAsia="Times New Roman" w:hAnsi="Times New Roman" w:cs="Times New Roman"/>
          <w:color w:val="FF0000"/>
        </w:rPr>
      </w:pPr>
    </w:p>
    <w:p w14:paraId="5DF08085" w14:textId="5A4A5688" w:rsidR="0003371A" w:rsidRDefault="0003371A" w:rsidP="0003371A">
      <w:pPr>
        <w:spacing w:line="230" w:lineRule="auto"/>
        <w:ind w:left="78"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6.2 Na każdym etapie realizacji zamówienia Oferent zobowiązany będzie do kontaktu z przedstawicielem Zamawiającego, informowania o bieżących działaniach i ewentualnych utrudnieniach w realizacji przedmiotu zamówienia. W trakcie realizacji zamówienia niezbędne dokumenty i informacje zostaną udostępnione Oferentowi z inicjatywy zamawiającego lub na prośbę Oferenta. Oferent będzie zobowiązany do realizacji zamówienia zgodnie z treścią zapytania ofertowego i złożonej oferty, postanowieniami umowy, a także zgodnie z powszechnie obowiązującymi przepisami prawa oraz w sposób uwzględniający prawne, organizacyjne</w:t>
      </w:r>
      <w:r w:rsidR="007F6799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i finansowe uwarunkowania projektu finansowanego ze środków UE – w celu prawidłowej realizacji przedmiotu zamówienia w ramach Projektu.</w:t>
      </w:r>
    </w:p>
    <w:p w14:paraId="6E7F5F28" w14:textId="77777777" w:rsidR="0003371A" w:rsidRDefault="0003371A" w:rsidP="0003371A">
      <w:pPr>
        <w:spacing w:line="241" w:lineRule="exact"/>
        <w:jc w:val="both"/>
        <w:rPr>
          <w:rFonts w:ascii="Times New Roman" w:eastAsia="Times New Roman" w:hAnsi="Times New Roman" w:cs="Times New Roman"/>
        </w:rPr>
      </w:pPr>
    </w:p>
    <w:p w14:paraId="27727080" w14:textId="77777777" w:rsidR="0003371A" w:rsidRDefault="0003371A" w:rsidP="0003371A">
      <w:pPr>
        <w:spacing w:line="213" w:lineRule="auto"/>
        <w:ind w:left="78"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6.3 Cena przedmiotu zamówienia – wynagrodzenie Oferenta obejmuje wszelkie wydatki związane z realizacją przedmiotu zapytania, w tym wszelkie daniny o charakterze publicznoprawnym.</w:t>
      </w:r>
    </w:p>
    <w:p w14:paraId="6C52B8C9" w14:textId="77777777" w:rsidR="0003371A" w:rsidRDefault="0003371A" w:rsidP="0003371A">
      <w:pPr>
        <w:spacing w:line="193" w:lineRule="exact"/>
        <w:jc w:val="both"/>
        <w:rPr>
          <w:rFonts w:ascii="Times New Roman" w:eastAsia="Times New Roman" w:hAnsi="Times New Roman" w:cs="Times New Roman"/>
        </w:rPr>
      </w:pPr>
    </w:p>
    <w:p w14:paraId="3C87F280" w14:textId="6E5534F2" w:rsidR="0003371A" w:rsidRDefault="0003371A" w:rsidP="0003371A">
      <w:pPr>
        <w:spacing w:line="0" w:lineRule="atLeast"/>
        <w:ind w:left="7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6.4 Zamawiający nie dopuszcza składania oferty wspólnej przez kilku Oferentów, ani też ofert częściowych np. na część </w:t>
      </w:r>
      <w:r w:rsidR="008429DA">
        <w:rPr>
          <w:rFonts w:ascii="Times New Roman" w:hAnsi="Times New Roman" w:cs="Times New Roman"/>
        </w:rPr>
        <w:t>zapytania ofertowego</w:t>
      </w:r>
      <w:r>
        <w:rPr>
          <w:rFonts w:ascii="Times New Roman" w:hAnsi="Times New Roman" w:cs="Times New Roman"/>
        </w:rPr>
        <w:t xml:space="preserve"> . </w:t>
      </w:r>
    </w:p>
    <w:p w14:paraId="466EFF87" w14:textId="77777777" w:rsidR="0003371A" w:rsidRDefault="0003371A" w:rsidP="0003371A">
      <w:pPr>
        <w:spacing w:line="318" w:lineRule="exact"/>
        <w:rPr>
          <w:rFonts w:ascii="Times New Roman" w:eastAsia="Times New Roman" w:hAnsi="Times New Roman" w:cs="Times New Roman"/>
        </w:rPr>
      </w:pPr>
    </w:p>
    <w:p w14:paraId="2B4DAE84" w14:textId="77777777" w:rsidR="0003371A" w:rsidRDefault="0003371A" w:rsidP="0003371A">
      <w:pPr>
        <w:spacing w:line="276" w:lineRule="auto"/>
        <w:ind w:left="78"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6.5 Zamawiający zastrzega sobie możliwość zmian w zakresie niniejszego zapytania po podpisaniu umowy z wykonawcą w zakresie:</w:t>
      </w:r>
    </w:p>
    <w:p w14:paraId="5E2CDAF0" w14:textId="77777777" w:rsidR="0003371A" w:rsidRDefault="0003371A" w:rsidP="0003371A">
      <w:pPr>
        <w:spacing w:line="166" w:lineRule="exact"/>
        <w:rPr>
          <w:rFonts w:ascii="Times New Roman" w:eastAsia="Times New Roman" w:hAnsi="Times New Roman" w:cs="Times New Roman"/>
        </w:rPr>
      </w:pPr>
    </w:p>
    <w:p w14:paraId="79D812FC" w14:textId="77777777" w:rsidR="0003371A" w:rsidRDefault="0003371A" w:rsidP="0003371A">
      <w:pPr>
        <w:numPr>
          <w:ilvl w:val="0"/>
          <w:numId w:val="29"/>
        </w:numPr>
        <w:tabs>
          <w:tab w:val="left" w:pos="358"/>
        </w:tabs>
        <w:spacing w:line="0" w:lineRule="atLeast"/>
        <w:ind w:left="358" w:hanging="2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rozszerzenia usługi o usługi nieobjęte zamówieniem podstawowym, o ile stały się niezbędne</w:t>
      </w:r>
      <w:bookmarkEnd w:id="2"/>
      <w:r>
        <w:rPr>
          <w:rFonts w:ascii="Times New Roman" w:hAnsi="Times New Roman" w:cs="Times New Roman"/>
        </w:rPr>
        <w:t>.</w:t>
      </w:r>
    </w:p>
    <w:p w14:paraId="7F5599AF" w14:textId="52D782E2" w:rsidR="0003371A" w:rsidRDefault="0003371A" w:rsidP="007037C6"/>
    <w:p w14:paraId="49398538" w14:textId="77777777" w:rsidR="0003371A" w:rsidRDefault="0003371A" w:rsidP="0003371A">
      <w:pPr>
        <w:numPr>
          <w:ilvl w:val="0"/>
          <w:numId w:val="29"/>
        </w:numPr>
        <w:tabs>
          <w:tab w:val="left" w:pos="357"/>
        </w:tabs>
        <w:spacing w:line="228" w:lineRule="auto"/>
        <w:ind w:left="78" w:right="20" w:hanging="4"/>
        <w:jc w:val="both"/>
        <w:rPr>
          <w:rFonts w:ascii="Times New Roman" w:hAnsi="Times New Roman" w:cs="Times New Roman"/>
        </w:rPr>
      </w:pPr>
      <w:bookmarkStart w:id="3" w:name="_Hlk50710926"/>
      <w:r>
        <w:rPr>
          <w:rFonts w:ascii="Times New Roman" w:hAnsi="Times New Roman" w:cs="Times New Roman"/>
        </w:rPr>
        <w:t>zmiany Wykonawcy na nowego Wykonawcę jeżeli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 lub w wyniku przejęcia przez zamawiającego zobowiązań wykonawcy względem jego podwykonawców pod warunkiem, że:</w:t>
      </w:r>
    </w:p>
    <w:p w14:paraId="3EB896AD" w14:textId="77777777" w:rsidR="0003371A" w:rsidRDefault="0003371A" w:rsidP="0003371A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4A7942D0" w14:textId="77777777" w:rsidR="0003371A" w:rsidRDefault="0003371A" w:rsidP="0003371A">
      <w:pPr>
        <w:spacing w:line="0" w:lineRule="atLeast"/>
        <w:ind w:left="7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zmiana nie prowadzi do zmiany charakteru umowy i zostały spełnione łącznie następujące warunki:</w:t>
      </w:r>
    </w:p>
    <w:p w14:paraId="290508D8" w14:textId="77777777" w:rsidR="0003371A" w:rsidRDefault="0003371A" w:rsidP="0003371A">
      <w:pPr>
        <w:spacing w:line="275" w:lineRule="exact"/>
        <w:jc w:val="both"/>
        <w:rPr>
          <w:rFonts w:ascii="Times New Roman" w:eastAsia="Times New Roman" w:hAnsi="Times New Roman" w:cs="Times New Roman"/>
        </w:rPr>
      </w:pPr>
    </w:p>
    <w:p w14:paraId="413113CC" w14:textId="77777777" w:rsidR="0003371A" w:rsidRDefault="0003371A" w:rsidP="0003371A">
      <w:pPr>
        <w:spacing w:line="211" w:lineRule="auto"/>
        <w:ind w:left="78"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d.1. konieczność zmiany umowy spowodowana jest okolicznościami, których zamawiający, działając z należytą starannością, nie mógł przewidzieć,</w:t>
      </w:r>
    </w:p>
    <w:p w14:paraId="12D13DF9" w14:textId="77777777" w:rsidR="0003371A" w:rsidRDefault="0003371A" w:rsidP="0003371A">
      <w:pPr>
        <w:spacing w:line="241" w:lineRule="exact"/>
        <w:jc w:val="both"/>
        <w:rPr>
          <w:rFonts w:ascii="Times New Roman" w:eastAsia="Times New Roman" w:hAnsi="Times New Roman" w:cs="Times New Roman"/>
        </w:rPr>
      </w:pPr>
    </w:p>
    <w:p w14:paraId="00432A2A" w14:textId="77777777" w:rsidR="0003371A" w:rsidRDefault="0003371A" w:rsidP="0003371A">
      <w:pPr>
        <w:spacing w:line="228" w:lineRule="auto"/>
        <w:ind w:left="78"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d.2. wartość zmiany nie przekracza 50% wartości zamówienia określonej pierwotnie w umowie, zmiana nie prowadzi do zmiany charakteru umowy, a łączna wartość zmian jest mniejsza niż 5 225 000 euro w przypadku zamówień na roboty budowlane lub 209 000 euro w przypadku zamówień na dostawy i usługi, i jednocześnie jest mniejsza od 10% wartości zamówienia określonej pierwotnie w umowie w przypadku zamówień na usługi lub dostawy albo, w przypadku zamówień na roboty budowlane, jest mniejsza od 15% wartości zamówienia określonej pierwotnie w umowie.</w:t>
      </w:r>
    </w:p>
    <w:p w14:paraId="2BB54348" w14:textId="77777777" w:rsidR="0003371A" w:rsidRDefault="0003371A" w:rsidP="0003371A">
      <w:pPr>
        <w:spacing w:line="243" w:lineRule="exact"/>
        <w:jc w:val="both"/>
        <w:rPr>
          <w:rFonts w:ascii="Times New Roman" w:eastAsia="Times New Roman" w:hAnsi="Times New Roman" w:cs="Times New Roman"/>
        </w:rPr>
      </w:pPr>
    </w:p>
    <w:p w14:paraId="63E2F992" w14:textId="2C49696A" w:rsidR="0003371A" w:rsidRDefault="0003371A" w:rsidP="0003371A">
      <w:pPr>
        <w:spacing w:line="228" w:lineRule="auto"/>
        <w:ind w:left="7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6.6 Zapłata wynagrodzenia w częściach – w miarę świadczenia usług - w terminie do 14 dni od dnia otrzymania przez Zamawiającego prawidłowo wystawionego rachunku/faktury, na podstawie przedstawionego przez Wykonawcę protokołu odbioru zamówienia, z zastrzeżeniem, że termin zapłaty może być wydłużony w przypadku nie przedłożenia przez Wykonawcę prawidłowo wypełnionych dokumentów oraz odbioru </w:t>
      </w:r>
      <w:r w:rsidR="00921EA3">
        <w:rPr>
          <w:rFonts w:ascii="Times New Roman" w:hAnsi="Times New Roman" w:cs="Times New Roman"/>
        </w:rPr>
        <w:t>przedmiotu zapytania ofertowego, zwanego później w umowie na usługę – przedmiotem umowy -</w:t>
      </w:r>
      <w:r>
        <w:rPr>
          <w:rFonts w:ascii="Times New Roman" w:hAnsi="Times New Roman" w:cs="Times New Roman"/>
        </w:rPr>
        <w:t xml:space="preserve"> w postaci protokołu zdawczo odbiorczego.</w:t>
      </w:r>
    </w:p>
    <w:p w14:paraId="158D4B28" w14:textId="77777777" w:rsidR="0003371A" w:rsidRDefault="0003371A" w:rsidP="0003371A">
      <w:pPr>
        <w:spacing w:line="243" w:lineRule="exact"/>
        <w:jc w:val="both"/>
        <w:rPr>
          <w:rFonts w:ascii="Times New Roman" w:eastAsia="Times New Roman" w:hAnsi="Times New Roman" w:cs="Times New Roman"/>
        </w:rPr>
      </w:pPr>
    </w:p>
    <w:p w14:paraId="6888ED55" w14:textId="77777777" w:rsidR="0003371A" w:rsidRDefault="0003371A" w:rsidP="0003371A">
      <w:pPr>
        <w:spacing w:line="216" w:lineRule="auto"/>
        <w:ind w:left="7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6.7 Możliwość wypowiedzenia umowy zgodnie z przepisami kodeksu cywilnego, tj. z ważnych przyczyn oraz w razie niewykonania lub nienależytego wykonania umowy.</w:t>
      </w:r>
    </w:p>
    <w:p w14:paraId="6805D1BC" w14:textId="77777777" w:rsidR="0003371A" w:rsidRDefault="0003371A" w:rsidP="0003371A">
      <w:pPr>
        <w:spacing w:line="201" w:lineRule="exact"/>
        <w:jc w:val="both"/>
        <w:rPr>
          <w:rFonts w:ascii="Times New Roman" w:eastAsia="Times New Roman" w:hAnsi="Times New Roman" w:cs="Times New Roman"/>
        </w:rPr>
      </w:pPr>
    </w:p>
    <w:p w14:paraId="424BFCCD" w14:textId="77777777" w:rsidR="0003371A" w:rsidRDefault="0003371A" w:rsidP="0003371A">
      <w:pPr>
        <w:numPr>
          <w:ilvl w:val="0"/>
          <w:numId w:val="30"/>
        </w:numPr>
        <w:tabs>
          <w:tab w:val="left" w:pos="358"/>
        </w:tabs>
        <w:spacing w:line="0" w:lineRule="atLeast"/>
        <w:ind w:left="358" w:hanging="35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u w:val="single"/>
        </w:rPr>
        <w:t>Wymagania wobec Oferenta:</w:t>
      </w:r>
    </w:p>
    <w:p w14:paraId="782E26B3" w14:textId="77777777" w:rsidR="0003371A" w:rsidRDefault="0003371A" w:rsidP="0003371A">
      <w:pPr>
        <w:spacing w:line="118" w:lineRule="exact"/>
        <w:jc w:val="both"/>
        <w:rPr>
          <w:rFonts w:ascii="Times New Roman" w:eastAsia="Times New Roman" w:hAnsi="Times New Roman" w:cs="Times New Roman"/>
        </w:rPr>
      </w:pPr>
    </w:p>
    <w:p w14:paraId="1D8FA641" w14:textId="1D8CBCEF" w:rsidR="0003371A" w:rsidRDefault="0003371A" w:rsidP="0003371A">
      <w:pPr>
        <w:spacing w:line="0" w:lineRule="atLeast"/>
        <w:ind w:left="7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7.1 Zamawiający wymaga złożenia w Ofercie następujących oświadczeń i dokumentów,</w:t>
      </w:r>
      <w:r w:rsidR="00A94A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 mianowicie:</w:t>
      </w:r>
    </w:p>
    <w:p w14:paraId="2AE9BD98" w14:textId="77777777" w:rsidR="0003371A" w:rsidRDefault="0003371A" w:rsidP="0003371A">
      <w:pPr>
        <w:spacing w:line="272" w:lineRule="exact"/>
        <w:rPr>
          <w:rFonts w:ascii="Times New Roman" w:eastAsia="Times New Roman" w:hAnsi="Times New Roman" w:cs="Times New Roman"/>
        </w:rPr>
      </w:pPr>
    </w:p>
    <w:p w14:paraId="01184B20" w14:textId="137F017C" w:rsidR="0003371A" w:rsidRPr="00F62E30" w:rsidRDefault="0003371A" w:rsidP="00F62E30">
      <w:pPr>
        <w:spacing w:line="228" w:lineRule="auto"/>
        <w:ind w:left="78"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oświadczeń Oferenta, że nie zachodzą okoliczności wyłączające go z ubiegania się o zamówienie, w szczególności:</w:t>
      </w:r>
    </w:p>
    <w:p w14:paraId="1C06AAFF" w14:textId="77777777" w:rsidR="0003371A" w:rsidRDefault="0003371A" w:rsidP="0003371A">
      <w:pPr>
        <w:numPr>
          <w:ilvl w:val="0"/>
          <w:numId w:val="31"/>
        </w:numPr>
        <w:tabs>
          <w:tab w:val="left" w:pos="218"/>
        </w:tabs>
        <w:spacing w:line="0" w:lineRule="atLeast"/>
        <w:ind w:left="218" w:hanging="1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wobec Oferenta nie wszczęto postępowania upadłościowego, ani nie ogłoszono jego upadłości,</w:t>
      </w:r>
    </w:p>
    <w:p w14:paraId="46DABE19" w14:textId="77777777" w:rsidR="0003371A" w:rsidRDefault="0003371A" w:rsidP="0003371A">
      <w:pPr>
        <w:numPr>
          <w:ilvl w:val="0"/>
          <w:numId w:val="31"/>
        </w:numPr>
        <w:tabs>
          <w:tab w:val="left" w:pos="218"/>
        </w:tabs>
        <w:spacing w:line="0" w:lineRule="atLeast"/>
        <w:ind w:left="218" w:hanging="1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Oferent nie zalega z opłacaniem podatków, opłat lub składek na ubezpieczenie społeczne,</w:t>
      </w:r>
    </w:p>
    <w:p w14:paraId="50BB92AB" w14:textId="77777777" w:rsidR="0003371A" w:rsidRDefault="0003371A" w:rsidP="0003371A">
      <w:pPr>
        <w:spacing w:line="44" w:lineRule="exact"/>
        <w:jc w:val="both"/>
        <w:rPr>
          <w:rFonts w:ascii="Times New Roman" w:hAnsi="Times New Roman" w:cs="Times New Roman"/>
        </w:rPr>
      </w:pPr>
    </w:p>
    <w:p w14:paraId="46F69A83" w14:textId="77777777" w:rsidR="0003371A" w:rsidRDefault="0003371A" w:rsidP="0003371A">
      <w:pPr>
        <w:numPr>
          <w:ilvl w:val="0"/>
          <w:numId w:val="31"/>
        </w:numPr>
        <w:tabs>
          <w:tab w:val="left" w:pos="222"/>
        </w:tabs>
        <w:spacing w:line="223" w:lineRule="auto"/>
        <w:ind w:left="78" w:right="20" w:hanging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Oferent nie jest osobą fizyczną prawomocnie skazaną za przestępstwo popełnione w związku z postępowaniem o udzielenie zamówienia publicznego lub za inne przestępstwo popełnione w celu osiągnięcia korzyści majątkowych,</w:t>
      </w:r>
    </w:p>
    <w:p w14:paraId="7D927F1C" w14:textId="77777777" w:rsidR="0003371A" w:rsidRDefault="0003371A" w:rsidP="0003371A">
      <w:pPr>
        <w:spacing w:line="45" w:lineRule="exact"/>
        <w:jc w:val="both"/>
        <w:rPr>
          <w:rFonts w:ascii="Times New Roman" w:hAnsi="Times New Roman" w:cs="Times New Roman"/>
        </w:rPr>
      </w:pPr>
    </w:p>
    <w:p w14:paraId="7823481C" w14:textId="77777777" w:rsidR="0003371A" w:rsidRDefault="0003371A" w:rsidP="0003371A">
      <w:pPr>
        <w:numPr>
          <w:ilvl w:val="0"/>
          <w:numId w:val="31"/>
        </w:numPr>
        <w:tabs>
          <w:tab w:val="left" w:pos="222"/>
        </w:tabs>
        <w:spacing w:line="223" w:lineRule="auto"/>
        <w:ind w:left="78" w:right="20" w:hanging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Oferent nie jest osobą prawną, której urzędujących członków władz skazano za przestępstwo popełnione w związku z postępowaniem o udzielenie zamówienia publicznego albo inne przestępstwo popełnione w celu osiągnięcia korzyści majątkowych,</w:t>
      </w:r>
    </w:p>
    <w:p w14:paraId="7C924C96" w14:textId="77777777" w:rsidR="0003371A" w:rsidRDefault="0003371A" w:rsidP="0003371A">
      <w:pPr>
        <w:spacing w:line="1" w:lineRule="exact"/>
        <w:jc w:val="both"/>
        <w:rPr>
          <w:rFonts w:ascii="Times New Roman" w:hAnsi="Times New Roman" w:cs="Times New Roman"/>
        </w:rPr>
      </w:pPr>
    </w:p>
    <w:p w14:paraId="1390FE6C" w14:textId="77777777" w:rsidR="0003371A" w:rsidRDefault="0003371A" w:rsidP="0003371A">
      <w:pPr>
        <w:numPr>
          <w:ilvl w:val="0"/>
          <w:numId w:val="31"/>
        </w:numPr>
        <w:tabs>
          <w:tab w:val="left" w:pos="218"/>
        </w:tabs>
        <w:spacing w:line="0" w:lineRule="atLeast"/>
        <w:ind w:left="218" w:hanging="1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Oferent znajduje się w sytuacji ekonomicznej i finansowej zapewniającej niezakłóconą realizację zamówienia,</w:t>
      </w:r>
    </w:p>
    <w:p w14:paraId="719FFB57" w14:textId="164815B5" w:rsidR="007F6799" w:rsidRPr="00763541" w:rsidRDefault="0003371A" w:rsidP="00763541">
      <w:pPr>
        <w:numPr>
          <w:ilvl w:val="0"/>
          <w:numId w:val="31"/>
        </w:numPr>
        <w:tabs>
          <w:tab w:val="left" w:pos="222"/>
        </w:tabs>
        <w:spacing w:line="237" w:lineRule="auto"/>
        <w:ind w:left="218" w:hanging="1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Oferent nie jest powiązany osobowo ani kapitałowo z Zamawiającym.</w:t>
      </w:r>
    </w:p>
    <w:p w14:paraId="6024A545" w14:textId="68E73021" w:rsidR="0003371A" w:rsidRDefault="0003371A" w:rsidP="0003371A">
      <w:pPr>
        <w:numPr>
          <w:ilvl w:val="0"/>
          <w:numId w:val="31"/>
        </w:numPr>
        <w:tabs>
          <w:tab w:val="left" w:pos="222"/>
        </w:tabs>
        <w:spacing w:line="228" w:lineRule="auto"/>
        <w:ind w:left="78" w:right="40" w:hanging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Przez powiązania kapitałowe lub osobowe rozumie się wzajemne powiązania między beneficjentem lub osobami upoważnionymi do zaciągania zobowiązań w imieniu beneficjenta lub osobami wykonującymi w imieniu beneficjenta czynności związane z przygotowaniem i przeprowadzeniem procedury wyboru wykonawcy a wykonawcą, polegające w szczególności na:</w:t>
      </w:r>
    </w:p>
    <w:p w14:paraId="78E530AA" w14:textId="77777777" w:rsidR="0003371A" w:rsidRDefault="0003371A" w:rsidP="0003371A">
      <w:pPr>
        <w:spacing w:line="3" w:lineRule="exact"/>
        <w:jc w:val="both"/>
        <w:rPr>
          <w:rFonts w:ascii="Times New Roman" w:hAnsi="Times New Roman" w:cs="Times New Roman"/>
        </w:rPr>
      </w:pPr>
    </w:p>
    <w:p w14:paraId="0B88D97B" w14:textId="77777777" w:rsidR="0003371A" w:rsidRDefault="0003371A" w:rsidP="0003371A">
      <w:pPr>
        <w:numPr>
          <w:ilvl w:val="0"/>
          <w:numId w:val="31"/>
        </w:numPr>
        <w:tabs>
          <w:tab w:val="left" w:pos="218"/>
        </w:tabs>
        <w:spacing w:line="0" w:lineRule="atLeast"/>
        <w:ind w:left="218" w:hanging="1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uczestniczeniu w spółce jako wspólnik spółki cywilnej lub spółki osobowej,</w:t>
      </w:r>
    </w:p>
    <w:p w14:paraId="1C0BF091" w14:textId="77777777" w:rsidR="0003371A" w:rsidRDefault="0003371A" w:rsidP="0003371A">
      <w:pPr>
        <w:numPr>
          <w:ilvl w:val="0"/>
          <w:numId w:val="31"/>
        </w:numPr>
        <w:tabs>
          <w:tab w:val="left" w:pos="218"/>
        </w:tabs>
        <w:spacing w:line="0" w:lineRule="atLeast"/>
        <w:ind w:left="218" w:hanging="1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posiadaniu co najmniej 10 % udziałów lub akcji,</w:t>
      </w:r>
    </w:p>
    <w:p w14:paraId="1118BCF3" w14:textId="77777777" w:rsidR="0003371A" w:rsidRDefault="0003371A" w:rsidP="0003371A">
      <w:pPr>
        <w:numPr>
          <w:ilvl w:val="0"/>
          <w:numId w:val="31"/>
        </w:numPr>
        <w:tabs>
          <w:tab w:val="left" w:pos="218"/>
        </w:tabs>
        <w:spacing w:line="237" w:lineRule="auto"/>
        <w:ind w:left="218" w:hanging="1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pełnieniu funkcji członka organu nadzorczego lub zarządzającego, prokurenta, pełnomocnika,</w:t>
      </w:r>
    </w:p>
    <w:p w14:paraId="7D157AAF" w14:textId="77777777" w:rsidR="0003371A" w:rsidRDefault="0003371A" w:rsidP="0003371A">
      <w:pPr>
        <w:spacing w:line="46" w:lineRule="exact"/>
        <w:jc w:val="both"/>
        <w:rPr>
          <w:rFonts w:ascii="Times New Roman" w:hAnsi="Times New Roman" w:cs="Times New Roman"/>
        </w:rPr>
      </w:pPr>
    </w:p>
    <w:p w14:paraId="3C10858F" w14:textId="77777777" w:rsidR="0003371A" w:rsidRDefault="0003371A" w:rsidP="0003371A">
      <w:pPr>
        <w:numPr>
          <w:ilvl w:val="0"/>
          <w:numId w:val="31"/>
        </w:numPr>
        <w:tabs>
          <w:tab w:val="left" w:pos="222"/>
        </w:tabs>
        <w:spacing w:line="223" w:lineRule="auto"/>
        <w:ind w:left="78" w:right="40" w:hanging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60E08DB2" w14:textId="77777777" w:rsidR="0003371A" w:rsidRDefault="0003371A" w:rsidP="0003371A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21A8E232" w14:textId="77777777" w:rsidR="0003371A" w:rsidRDefault="0003371A" w:rsidP="0003371A">
      <w:pPr>
        <w:spacing w:line="228" w:lineRule="auto"/>
        <w:ind w:left="78"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7.2 Dokumenty, o których mowa w punkcie 7.1 należy przedstawić w formie oświadczenia podpisanego przez osobę uprawnioną do reprezentowania Oferenta.</w:t>
      </w:r>
      <w:bookmarkEnd w:id="3"/>
    </w:p>
    <w:p w14:paraId="66FA6DA8" w14:textId="77777777" w:rsidR="0003371A" w:rsidRDefault="0003371A" w:rsidP="0003371A">
      <w:pPr>
        <w:spacing w:line="20" w:lineRule="exact"/>
        <w:jc w:val="both"/>
        <w:rPr>
          <w:rFonts w:ascii="Times New Roman" w:eastAsia="Times New Roman" w:hAnsi="Times New Roman" w:cs="Times New Roman"/>
        </w:rPr>
      </w:pPr>
    </w:p>
    <w:p w14:paraId="30C4F204" w14:textId="39741655" w:rsidR="0003371A" w:rsidRDefault="0003371A" w:rsidP="007037C6"/>
    <w:p w14:paraId="158AA364" w14:textId="77777777" w:rsidR="0003371A" w:rsidRDefault="0003371A" w:rsidP="0003371A">
      <w:pPr>
        <w:spacing w:line="259" w:lineRule="auto"/>
        <w:ind w:left="4" w:right="20"/>
        <w:jc w:val="both"/>
        <w:rPr>
          <w:rFonts w:ascii="Times New Roman" w:hAnsi="Times New Roman" w:cs="Times New Roman"/>
        </w:rPr>
      </w:pPr>
      <w:bookmarkStart w:id="4" w:name="_Hlk50711020"/>
      <w:r>
        <w:rPr>
          <w:rFonts w:ascii="Times New Roman" w:hAnsi="Times New Roman" w:cs="Times New Roman"/>
        </w:rPr>
        <w:t>7.3 Zamawiający dokona sprawdzenia spełnienia przez Oferenta wymogów określonych w zapytaniu ofertowym w zakresie kompletności i jakości oferty, a mianowicie pod uwagę będą brane oferty w rozumieniu Kodeksu cywilnego, zawierające komplet ważnych oświadczeń i dokumentów wymaganych w niniejszym zapytaniu ofertowym; oferent ponosi negatywne konsekwencje nie przedłożenia kompletnej oferty, zgodnie z wymogami zapytania ofertowego i Kodeksu cywilnego.</w:t>
      </w:r>
    </w:p>
    <w:p w14:paraId="02AAE8C2" w14:textId="77777777" w:rsidR="0003371A" w:rsidRDefault="0003371A" w:rsidP="0003371A">
      <w:pPr>
        <w:spacing w:line="261" w:lineRule="exact"/>
        <w:jc w:val="both"/>
        <w:rPr>
          <w:rFonts w:ascii="Times New Roman" w:eastAsia="Times New Roman" w:hAnsi="Times New Roman" w:cs="Times New Roman"/>
        </w:rPr>
      </w:pPr>
    </w:p>
    <w:p w14:paraId="71AFFB25" w14:textId="77777777" w:rsidR="0003371A" w:rsidRDefault="0003371A" w:rsidP="0003371A">
      <w:pPr>
        <w:spacing w:line="244" w:lineRule="auto"/>
        <w:ind w:left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7.4 Zamawiający zastrzega sobie prawo szczegółowego sprawdzenia stanu faktycznego z przedłożonymi dokumentami i oświadczeniami, w tym również poprzez wezwanie Oferenta do wyjaśnienia treści dokumentów lub przedłożenia dodatkowych dokumentów.</w:t>
      </w:r>
    </w:p>
    <w:p w14:paraId="07429BC8" w14:textId="77777777" w:rsidR="0003371A" w:rsidRDefault="0003371A" w:rsidP="0003371A">
      <w:pPr>
        <w:spacing w:line="224" w:lineRule="exact"/>
        <w:jc w:val="both"/>
        <w:rPr>
          <w:rFonts w:ascii="Times New Roman" w:eastAsia="Times New Roman" w:hAnsi="Times New Roman" w:cs="Times New Roman"/>
        </w:rPr>
      </w:pPr>
    </w:p>
    <w:p w14:paraId="215EE9E7" w14:textId="77777777" w:rsidR="0003371A" w:rsidRDefault="0003371A" w:rsidP="0003371A">
      <w:pPr>
        <w:numPr>
          <w:ilvl w:val="0"/>
          <w:numId w:val="32"/>
        </w:numPr>
        <w:tabs>
          <w:tab w:val="left" w:pos="424"/>
        </w:tabs>
        <w:spacing w:line="0" w:lineRule="atLeast"/>
        <w:ind w:left="424" w:hanging="35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u w:val="single"/>
        </w:rPr>
        <w:t>Termin realizacji zamówienia:</w:t>
      </w:r>
    </w:p>
    <w:p w14:paraId="513FF6C5" w14:textId="77777777" w:rsidR="0003371A" w:rsidRDefault="0003371A" w:rsidP="0003371A">
      <w:pPr>
        <w:spacing w:line="167" w:lineRule="exact"/>
        <w:jc w:val="both"/>
        <w:rPr>
          <w:rFonts w:ascii="Times New Roman" w:eastAsia="Times New Roman" w:hAnsi="Times New Roman" w:cs="Times New Roman"/>
        </w:rPr>
      </w:pPr>
    </w:p>
    <w:p w14:paraId="1DEAB1B8" w14:textId="75BDE1F2" w:rsidR="0003371A" w:rsidRDefault="0003371A" w:rsidP="0003371A">
      <w:pPr>
        <w:spacing w:line="244" w:lineRule="auto"/>
        <w:ind w:left="4"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Umowa </w:t>
      </w:r>
      <w:r w:rsidR="004607C2" w:rsidRPr="00CA6222">
        <w:rPr>
          <w:rFonts w:ascii="Times New Roman" w:hAnsi="Times New Roman" w:cs="Times New Roman"/>
          <w:b/>
        </w:rPr>
        <w:t xml:space="preserve">na </w:t>
      </w:r>
      <w:r w:rsidR="007B75D5" w:rsidRPr="00DB0541">
        <w:rPr>
          <w:rFonts w:ascii="Times New Roman" w:eastAsia="Arial" w:hAnsi="Times New Roman" w:cs="Times New Roman"/>
          <w:b/>
        </w:rPr>
        <w:t xml:space="preserve">catering </w:t>
      </w:r>
      <w:r w:rsidR="00A35063">
        <w:rPr>
          <w:rFonts w:ascii="Times New Roman" w:eastAsia="Arial" w:hAnsi="Times New Roman" w:cs="Times New Roman"/>
          <w:b/>
        </w:rPr>
        <w:t xml:space="preserve">z dowozem </w:t>
      </w:r>
      <w:r w:rsidR="007B75D5" w:rsidRPr="00DB0541">
        <w:rPr>
          <w:rFonts w:ascii="Times New Roman" w:eastAsia="Arial" w:hAnsi="Times New Roman" w:cs="Times New Roman"/>
          <w:b/>
        </w:rPr>
        <w:t>dla 28 dzieci</w:t>
      </w:r>
      <w:r w:rsidR="00A35063">
        <w:rPr>
          <w:rFonts w:ascii="Times New Roman" w:eastAsia="Arial" w:hAnsi="Times New Roman" w:cs="Times New Roman"/>
          <w:b/>
        </w:rPr>
        <w:t>, składający się z:</w:t>
      </w:r>
      <w:r w:rsidR="007B75D5" w:rsidRPr="00DB0541">
        <w:rPr>
          <w:rFonts w:ascii="Times New Roman" w:eastAsia="Arial" w:hAnsi="Times New Roman" w:cs="Times New Roman"/>
          <w:b/>
        </w:rPr>
        <w:t xml:space="preserve"> </w:t>
      </w:r>
      <w:r w:rsidR="007B75D5">
        <w:rPr>
          <w:rFonts w:ascii="Times New Roman" w:hAnsi="Times New Roman" w:cs="Times New Roman"/>
          <w:b/>
        </w:rPr>
        <w:t xml:space="preserve">3 posiłki z napojami (20 dni w miesiącu x 20 miesięcy) </w:t>
      </w:r>
      <w:r w:rsidR="004607C2" w:rsidRPr="007B75D5">
        <w:rPr>
          <w:rFonts w:ascii="Times New Roman" w:hAnsi="Times New Roman" w:cs="Times New Roman"/>
          <w:bCs/>
        </w:rPr>
        <w:t>w Żłobku ,,Milowa Kraina’’</w:t>
      </w:r>
      <w:r w:rsidR="004607C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na warunkach określonych w niniejszym zapytaniu zawarta zostanie w okresie nie dłuższym niż 14 dni od wyłonienia oferenta. Termin realizacji usługi do 3</w:t>
      </w:r>
      <w:r w:rsidR="007B75D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  <w:r w:rsidR="007B75D5">
        <w:rPr>
          <w:rFonts w:ascii="Times New Roman" w:hAnsi="Times New Roman" w:cs="Times New Roman"/>
        </w:rPr>
        <w:t>07</w:t>
      </w:r>
      <w:r>
        <w:rPr>
          <w:rFonts w:ascii="Times New Roman" w:hAnsi="Times New Roman" w:cs="Times New Roman"/>
        </w:rPr>
        <w:t>.202</w:t>
      </w:r>
      <w:r w:rsidR="007B75D5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roku.</w:t>
      </w:r>
    </w:p>
    <w:p w14:paraId="4FB0A4A1" w14:textId="77777777" w:rsidR="0003371A" w:rsidRDefault="0003371A" w:rsidP="0003371A">
      <w:pPr>
        <w:spacing w:line="217" w:lineRule="exact"/>
        <w:jc w:val="both"/>
        <w:rPr>
          <w:rFonts w:ascii="Times New Roman" w:eastAsia="Times New Roman" w:hAnsi="Times New Roman" w:cs="Times New Roman"/>
        </w:rPr>
      </w:pPr>
    </w:p>
    <w:p w14:paraId="46A88496" w14:textId="77777777" w:rsidR="0003371A" w:rsidRDefault="0003371A" w:rsidP="0003371A">
      <w:pPr>
        <w:numPr>
          <w:ilvl w:val="0"/>
          <w:numId w:val="33"/>
        </w:numPr>
        <w:tabs>
          <w:tab w:val="left" w:pos="424"/>
        </w:tabs>
        <w:spacing w:line="0" w:lineRule="atLeast"/>
        <w:ind w:left="424" w:hanging="42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u w:val="single"/>
        </w:rPr>
        <w:t>Kryterium oceny - formalnej:</w:t>
      </w:r>
    </w:p>
    <w:p w14:paraId="49F34F00" w14:textId="77777777" w:rsidR="0003371A" w:rsidRDefault="0003371A" w:rsidP="0003371A">
      <w:pPr>
        <w:spacing w:line="120" w:lineRule="exact"/>
        <w:jc w:val="both"/>
        <w:rPr>
          <w:rFonts w:ascii="Times New Roman" w:hAnsi="Times New Roman" w:cs="Times New Roman"/>
          <w:b/>
        </w:rPr>
      </w:pPr>
    </w:p>
    <w:p w14:paraId="162A8B0B" w14:textId="77777777" w:rsidR="0003371A" w:rsidRDefault="0003371A" w:rsidP="000C5BD6">
      <w:pPr>
        <w:numPr>
          <w:ilvl w:val="1"/>
          <w:numId w:val="33"/>
        </w:numPr>
        <w:tabs>
          <w:tab w:val="left" w:pos="724"/>
        </w:tabs>
        <w:spacing w:line="0" w:lineRule="atLeast"/>
        <w:ind w:left="724" w:hanging="3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Oferent wpisze w formularz, iż wykona warunki przypisane w zapytaniu.</w:t>
      </w:r>
    </w:p>
    <w:p w14:paraId="7924E8E1" w14:textId="77777777" w:rsidR="0003371A" w:rsidRDefault="0003371A" w:rsidP="000C5BD6">
      <w:pPr>
        <w:spacing w:line="5" w:lineRule="exact"/>
        <w:jc w:val="both"/>
        <w:rPr>
          <w:rFonts w:ascii="Times New Roman" w:hAnsi="Times New Roman" w:cs="Times New Roman"/>
        </w:rPr>
      </w:pPr>
    </w:p>
    <w:p w14:paraId="1806EF4F" w14:textId="6452165D" w:rsidR="0003371A" w:rsidRDefault="0003371A" w:rsidP="000C5BD6">
      <w:pPr>
        <w:numPr>
          <w:ilvl w:val="1"/>
          <w:numId w:val="33"/>
        </w:numPr>
        <w:tabs>
          <w:tab w:val="left" w:pos="724"/>
        </w:tabs>
        <w:spacing w:line="0" w:lineRule="atLeast"/>
        <w:ind w:left="724" w:hanging="3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Oferent przedstawi informację dotyczącą gwarancji </w:t>
      </w:r>
      <w:r w:rsidR="00A35063">
        <w:rPr>
          <w:rFonts w:ascii="Times New Roman" w:hAnsi="Times New Roman" w:cs="Times New Roman"/>
        </w:rPr>
        <w:t xml:space="preserve">utrzymania jakości przez 20 </w:t>
      </w:r>
      <w:r>
        <w:rPr>
          <w:rFonts w:ascii="Times New Roman" w:hAnsi="Times New Roman" w:cs="Times New Roman"/>
        </w:rPr>
        <w:t xml:space="preserve"> miesięcy.</w:t>
      </w:r>
    </w:p>
    <w:p w14:paraId="5D176F02" w14:textId="77777777" w:rsidR="0003371A" w:rsidRDefault="0003371A" w:rsidP="000C5BD6">
      <w:pPr>
        <w:spacing w:line="58" w:lineRule="exact"/>
        <w:jc w:val="both"/>
        <w:rPr>
          <w:rFonts w:ascii="Times New Roman" w:hAnsi="Times New Roman" w:cs="Times New Roman"/>
        </w:rPr>
      </w:pPr>
    </w:p>
    <w:p w14:paraId="670A7A3D" w14:textId="77777777" w:rsidR="0003371A" w:rsidRDefault="0003371A" w:rsidP="000C5BD6">
      <w:pPr>
        <w:numPr>
          <w:ilvl w:val="1"/>
          <w:numId w:val="33"/>
        </w:numPr>
        <w:tabs>
          <w:tab w:val="left" w:pos="724"/>
        </w:tabs>
        <w:spacing w:line="220" w:lineRule="auto"/>
        <w:ind w:left="724" w:hanging="36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Oferent przedstawi oświadczenie o braku powiązań, o których mowa w punkcie 7 niniejszego zapytania – załącznik nr 2.</w:t>
      </w:r>
    </w:p>
    <w:p w14:paraId="18006030" w14:textId="77777777" w:rsidR="0003371A" w:rsidRDefault="0003371A" w:rsidP="000C5BD6">
      <w:pPr>
        <w:spacing w:line="51" w:lineRule="exact"/>
        <w:jc w:val="both"/>
        <w:rPr>
          <w:rFonts w:ascii="Times New Roman" w:hAnsi="Times New Roman" w:cs="Times New Roman"/>
        </w:rPr>
      </w:pPr>
    </w:p>
    <w:p w14:paraId="0976289E" w14:textId="77777777" w:rsidR="00FF472B" w:rsidRDefault="0003371A" w:rsidP="00FF472B">
      <w:pPr>
        <w:numPr>
          <w:ilvl w:val="1"/>
          <w:numId w:val="33"/>
        </w:numPr>
        <w:tabs>
          <w:tab w:val="left" w:pos="724"/>
        </w:tabs>
        <w:spacing w:line="200" w:lineRule="exact"/>
        <w:ind w:left="724" w:hanging="369"/>
        <w:jc w:val="both"/>
        <w:rPr>
          <w:rFonts w:ascii="Times New Roman" w:eastAsia="Times New Roman" w:hAnsi="Times New Roman" w:cs="Times New Roman"/>
        </w:rPr>
      </w:pPr>
      <w:r w:rsidRPr="00FF472B">
        <w:rPr>
          <w:rFonts w:ascii="Times New Roman" w:hAnsi="Times New Roman" w:cs="Times New Roman"/>
        </w:rPr>
        <w:t>Złożenie oferty w określonym terminie do biura projektu w formie papierowej, komplet dokumentów zostaną przedłożone w siedzibie Zamawiającego</w:t>
      </w:r>
      <w:r w:rsidR="00FF472B" w:rsidRPr="00FF472B">
        <w:rPr>
          <w:rFonts w:ascii="Times New Roman" w:hAnsi="Times New Roman" w:cs="Times New Roman"/>
        </w:rPr>
        <w:t xml:space="preserve"> </w:t>
      </w:r>
      <w:r w:rsidR="00FF472B">
        <w:rPr>
          <w:rFonts w:ascii="Times New Roman" w:hAnsi="Times New Roman" w:cs="Times New Roman"/>
        </w:rPr>
        <w:t xml:space="preserve">lub poprzez </w:t>
      </w:r>
      <w:hyperlink r:id="rId9" w:history="1">
        <w:r w:rsidR="00FF472B">
          <w:rPr>
            <w:rStyle w:val="Hipercze"/>
            <w:rFonts w:cs="Calibri"/>
            <w:shd w:val="clear" w:color="auto" w:fill="FFFFFF"/>
          </w:rPr>
          <w:t>https://bazakonkurencyjnosci.funduszeeuropejskie.gov.pl/</w:t>
        </w:r>
      </w:hyperlink>
      <w:r w:rsidR="00FF472B">
        <w:rPr>
          <w:rFonts w:ascii="Times New Roman" w:hAnsi="Times New Roman" w:cs="Times New Roman"/>
        </w:rPr>
        <w:t xml:space="preserve"> . Decyduje data wpłynięcia kompletu dokumentów do biura zleceniodawcy lub złożenia poprzez </w:t>
      </w:r>
      <w:hyperlink r:id="rId10" w:history="1">
        <w:r w:rsidR="00FF472B">
          <w:rPr>
            <w:rStyle w:val="Hipercze"/>
            <w:rFonts w:cs="Calibri"/>
            <w:shd w:val="clear" w:color="auto" w:fill="FFFFFF"/>
          </w:rPr>
          <w:t>https://bazakonkurencyjnosci.funduszeeuropejskie.gov.pl/</w:t>
        </w:r>
      </w:hyperlink>
      <w:r w:rsidR="00FF472B">
        <w:rPr>
          <w:rFonts w:ascii="Times New Roman" w:hAnsi="Times New Roman" w:cs="Times New Roman"/>
        </w:rPr>
        <w:t>.</w:t>
      </w:r>
    </w:p>
    <w:p w14:paraId="248CB542" w14:textId="1500F9F6" w:rsidR="0003371A" w:rsidRPr="00FF472B" w:rsidRDefault="0003371A" w:rsidP="00FF472B">
      <w:pPr>
        <w:tabs>
          <w:tab w:val="left" w:pos="724"/>
        </w:tabs>
        <w:spacing w:line="283" w:lineRule="exact"/>
        <w:ind w:left="724"/>
        <w:jc w:val="both"/>
        <w:rPr>
          <w:rFonts w:ascii="Times New Roman" w:eastAsia="Times New Roman" w:hAnsi="Times New Roman" w:cs="Times New Roman"/>
        </w:rPr>
      </w:pPr>
    </w:p>
    <w:p w14:paraId="45127766" w14:textId="77777777" w:rsidR="0003371A" w:rsidRDefault="0003371A" w:rsidP="0003371A">
      <w:pPr>
        <w:spacing w:line="211" w:lineRule="auto"/>
        <w:ind w:left="4" w:right="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Kryteria formalne podlegają ocenie 0-1 ( 0- nie spełnia 1 – spełnia) oferta nie podlega dalszej ocenie w przypadku niespełnienia kryteriów formalnych.</w:t>
      </w:r>
    </w:p>
    <w:p w14:paraId="2E5CF9C2" w14:textId="54942BAA" w:rsidR="0003371A" w:rsidRDefault="0003371A" w:rsidP="0003371A">
      <w:pPr>
        <w:spacing w:line="237" w:lineRule="exact"/>
        <w:rPr>
          <w:rFonts w:ascii="Times New Roman" w:eastAsia="Times New Roman" w:hAnsi="Times New Roman" w:cs="Times New Roman"/>
        </w:rPr>
      </w:pPr>
    </w:p>
    <w:p w14:paraId="535BEC9A" w14:textId="77777777" w:rsidR="000C5BD6" w:rsidRDefault="000C5BD6" w:rsidP="0003371A">
      <w:pPr>
        <w:spacing w:line="237" w:lineRule="exact"/>
        <w:rPr>
          <w:rFonts w:ascii="Times New Roman" w:eastAsia="Times New Roman" w:hAnsi="Times New Roman" w:cs="Times New Roman"/>
        </w:rPr>
      </w:pPr>
    </w:p>
    <w:p w14:paraId="3FE6648A" w14:textId="77777777" w:rsidR="0003371A" w:rsidRDefault="0003371A" w:rsidP="0003371A">
      <w:pPr>
        <w:spacing w:line="0" w:lineRule="atLeast"/>
        <w:ind w:left="4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Kryteria merytoryczne:</w:t>
      </w:r>
    </w:p>
    <w:p w14:paraId="04ABCC8A" w14:textId="77777777" w:rsidR="0003371A" w:rsidRDefault="0003371A" w:rsidP="0003371A">
      <w:pPr>
        <w:spacing w:line="344" w:lineRule="exact"/>
        <w:jc w:val="both"/>
        <w:rPr>
          <w:rFonts w:ascii="Times New Roman" w:eastAsia="Times New Roman" w:hAnsi="Times New Roman" w:cs="Times New Roman"/>
        </w:rPr>
      </w:pPr>
    </w:p>
    <w:p w14:paraId="4DD28BC5" w14:textId="77777777" w:rsidR="0003371A" w:rsidRDefault="0003371A" w:rsidP="0003371A">
      <w:pPr>
        <w:numPr>
          <w:ilvl w:val="0"/>
          <w:numId w:val="34"/>
        </w:numPr>
        <w:tabs>
          <w:tab w:val="left" w:pos="201"/>
        </w:tabs>
        <w:spacing w:line="312" w:lineRule="auto"/>
        <w:ind w:left="4" w:right="2220" w:hanging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dokona oceny i wyboru ofert na podstawie następujących kryteriów: A. cena brutto – waga 85%;</w:t>
      </w:r>
    </w:p>
    <w:p w14:paraId="2148E2E7" w14:textId="77777777" w:rsidR="0003371A" w:rsidRDefault="0003371A" w:rsidP="0003371A">
      <w:pPr>
        <w:spacing w:line="46" w:lineRule="exact"/>
        <w:jc w:val="both"/>
        <w:rPr>
          <w:rFonts w:ascii="Times New Roman" w:hAnsi="Times New Roman" w:cs="Times New Roman"/>
        </w:rPr>
      </w:pPr>
    </w:p>
    <w:p w14:paraId="043585B3" w14:textId="77777777" w:rsidR="0003371A" w:rsidRDefault="0003371A" w:rsidP="0003371A">
      <w:pPr>
        <w:spacing w:line="0" w:lineRule="atLeast"/>
        <w:ind w:left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B. klauzula społeczna – waga 15%</w:t>
      </w:r>
    </w:p>
    <w:p w14:paraId="1456C5F9" w14:textId="77777777" w:rsidR="0003371A" w:rsidRDefault="0003371A" w:rsidP="0003371A">
      <w:pPr>
        <w:spacing w:line="284" w:lineRule="exact"/>
        <w:jc w:val="both"/>
        <w:rPr>
          <w:rFonts w:ascii="Times New Roman" w:hAnsi="Times New Roman" w:cs="Times New Roman"/>
        </w:rPr>
      </w:pPr>
    </w:p>
    <w:p w14:paraId="5FF59FCC" w14:textId="77777777" w:rsidR="0003371A" w:rsidRDefault="0003371A" w:rsidP="0003371A">
      <w:pPr>
        <w:numPr>
          <w:ilvl w:val="0"/>
          <w:numId w:val="34"/>
        </w:numPr>
        <w:tabs>
          <w:tab w:val="left" w:pos="215"/>
        </w:tabs>
        <w:spacing w:line="312" w:lineRule="auto"/>
        <w:ind w:left="4" w:right="20" w:hanging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dokona wyboru oferty tego z Wykonawców, którego oferta uzyska w wyniku oceny najwyższą liczbę punktów. Przyznanie punktów poszczególnym ofertom odbędzie się w oparciu o następujący wzór:</w:t>
      </w:r>
    </w:p>
    <w:p w14:paraId="6D0033BE" w14:textId="77777777" w:rsidR="0003371A" w:rsidRDefault="0003371A" w:rsidP="0003371A">
      <w:pPr>
        <w:spacing w:line="92" w:lineRule="exact"/>
        <w:jc w:val="both"/>
        <w:rPr>
          <w:rFonts w:ascii="Times New Roman" w:hAnsi="Times New Roman" w:cs="Times New Roman"/>
        </w:rPr>
      </w:pPr>
    </w:p>
    <w:p w14:paraId="3BCDE9AC" w14:textId="77777777" w:rsidR="0003371A" w:rsidRDefault="0003371A" w:rsidP="0003371A">
      <w:pPr>
        <w:spacing w:line="309" w:lineRule="auto"/>
        <w:ind w:left="4" w:right="83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K=A+B gdzie:</w:t>
      </w:r>
    </w:p>
    <w:p w14:paraId="658A49D1" w14:textId="77777777" w:rsidR="0003371A" w:rsidRDefault="0003371A" w:rsidP="0003371A">
      <w:pPr>
        <w:spacing w:line="48" w:lineRule="exact"/>
        <w:jc w:val="both"/>
        <w:rPr>
          <w:rFonts w:ascii="Times New Roman" w:hAnsi="Times New Roman" w:cs="Times New Roman"/>
        </w:rPr>
      </w:pPr>
    </w:p>
    <w:p w14:paraId="053ECB12" w14:textId="77777777" w:rsidR="0003371A" w:rsidRDefault="0003371A" w:rsidP="0003371A">
      <w:pPr>
        <w:spacing w:line="0" w:lineRule="atLeast"/>
        <w:ind w:left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- Liczba punktów za kryterium: A</w:t>
      </w:r>
    </w:p>
    <w:p w14:paraId="5501137B" w14:textId="77777777" w:rsidR="0003371A" w:rsidRDefault="0003371A" w:rsidP="0003371A">
      <w:pPr>
        <w:spacing w:line="120" w:lineRule="exact"/>
        <w:jc w:val="both"/>
        <w:rPr>
          <w:rFonts w:ascii="Times New Roman" w:hAnsi="Times New Roman" w:cs="Times New Roman"/>
        </w:rPr>
      </w:pPr>
    </w:p>
    <w:p w14:paraId="25553A64" w14:textId="23B8632A" w:rsidR="0003371A" w:rsidRDefault="007F6799" w:rsidP="0003371A">
      <w:pPr>
        <w:spacing w:line="0" w:lineRule="atLeast"/>
        <w:ind w:left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="0003371A">
        <w:rPr>
          <w:rFonts w:ascii="Times New Roman" w:hAnsi="Times New Roman" w:cs="Times New Roman"/>
        </w:rPr>
        <w:t>B - Liczba punktów za kryterium: B</w:t>
      </w:r>
    </w:p>
    <w:p w14:paraId="51ADC699" w14:textId="77777777" w:rsidR="0003371A" w:rsidRDefault="0003371A" w:rsidP="0003371A">
      <w:pPr>
        <w:spacing w:line="118" w:lineRule="exact"/>
        <w:jc w:val="both"/>
        <w:rPr>
          <w:rFonts w:ascii="Times New Roman" w:hAnsi="Times New Roman" w:cs="Times New Roman"/>
        </w:rPr>
      </w:pPr>
    </w:p>
    <w:p w14:paraId="12A8C53C" w14:textId="77777777" w:rsidR="0003371A" w:rsidRDefault="0003371A" w:rsidP="0003371A">
      <w:pPr>
        <w:spacing w:line="0" w:lineRule="atLeast"/>
        <w:ind w:left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 - Ostateczna liczba punktów uzyskana przez ofertę</w:t>
      </w:r>
    </w:p>
    <w:p w14:paraId="6FA3469E" w14:textId="77777777" w:rsidR="0003371A" w:rsidRDefault="0003371A" w:rsidP="0003371A">
      <w:pPr>
        <w:spacing w:line="0" w:lineRule="atLeast"/>
        <w:jc w:val="both"/>
        <w:rPr>
          <w:rFonts w:ascii="Times New Roman" w:hAnsi="Times New Roman" w:cs="Times New Roman"/>
          <w:b/>
          <w:color w:val="244061"/>
          <w:sz w:val="18"/>
        </w:rPr>
      </w:pPr>
    </w:p>
    <w:p w14:paraId="65D90199" w14:textId="77777777" w:rsidR="0003371A" w:rsidRDefault="0003371A" w:rsidP="0003371A">
      <w:pPr>
        <w:spacing w:line="0" w:lineRule="atLeast"/>
        <w:jc w:val="both"/>
        <w:rPr>
          <w:rFonts w:ascii="Times New Roman" w:hAnsi="Times New Roman" w:cs="Times New Roman"/>
          <w:b/>
          <w:color w:val="244061"/>
          <w:sz w:val="18"/>
        </w:rPr>
      </w:pPr>
    </w:p>
    <w:p w14:paraId="511F417E" w14:textId="3A413AF7" w:rsidR="005879F7" w:rsidRDefault="0003371A" w:rsidP="005879F7">
      <w:pPr>
        <w:spacing w:line="0" w:lineRule="atLeast"/>
        <w:ind w:left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Przez cenę oferty rozumie się całkowite wynagrodzenie brutto Wykonawcy za wykonanie całego zlecenia</w:t>
      </w:r>
    </w:p>
    <w:p w14:paraId="70785F3F" w14:textId="3EE9C48D" w:rsidR="0003371A" w:rsidRDefault="0003371A" w:rsidP="0003371A">
      <w:pPr>
        <w:spacing w:line="0" w:lineRule="atLeast"/>
        <w:ind w:left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przedstawionych w zapytaniu.</w:t>
      </w:r>
    </w:p>
    <w:p w14:paraId="54EAE062" w14:textId="77777777" w:rsidR="0003371A" w:rsidRDefault="0003371A" w:rsidP="0003371A">
      <w:pPr>
        <w:spacing w:line="121" w:lineRule="exact"/>
        <w:jc w:val="both"/>
        <w:rPr>
          <w:rFonts w:ascii="Times New Roman" w:eastAsia="Times New Roman" w:hAnsi="Times New Roman" w:cs="Times New Roman"/>
        </w:rPr>
      </w:pPr>
    </w:p>
    <w:p w14:paraId="51AEEA0A" w14:textId="77777777" w:rsidR="0003371A" w:rsidRDefault="0003371A" w:rsidP="0003371A">
      <w:pPr>
        <w:spacing w:line="0" w:lineRule="atLeast"/>
        <w:ind w:left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Punkty za kryterium: cena oferty (A) zostaną przyznane wg wzoru:</w:t>
      </w:r>
    </w:p>
    <w:p w14:paraId="3E5564B0" w14:textId="77777777" w:rsidR="0003371A" w:rsidRDefault="0003371A" w:rsidP="0003371A">
      <w:pPr>
        <w:spacing w:line="121" w:lineRule="exact"/>
        <w:jc w:val="both"/>
        <w:rPr>
          <w:rFonts w:ascii="Times New Roman" w:eastAsia="Times New Roman" w:hAnsi="Times New Roman" w:cs="Times New Roman"/>
        </w:rPr>
      </w:pPr>
    </w:p>
    <w:p w14:paraId="6D0492B8" w14:textId="77777777" w:rsidR="0003371A" w:rsidRDefault="0003371A" w:rsidP="0003371A">
      <w:pPr>
        <w:spacing w:line="0" w:lineRule="atLeast"/>
        <w:ind w:left="4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A=(An : Ac ) x 85 pkt, </w:t>
      </w:r>
      <w:proofErr w:type="spellStart"/>
      <w:r>
        <w:rPr>
          <w:rFonts w:ascii="Times New Roman" w:hAnsi="Times New Roman" w:cs="Times New Roman"/>
          <w:lang w:val="en-US"/>
        </w:rPr>
        <w:t>gdzie</w:t>
      </w:r>
      <w:bookmarkEnd w:id="4"/>
      <w:proofErr w:type="spellEnd"/>
      <w:r>
        <w:rPr>
          <w:rFonts w:ascii="Times New Roman" w:hAnsi="Times New Roman" w:cs="Times New Roman"/>
          <w:lang w:val="en-US"/>
        </w:rPr>
        <w:t>:</w:t>
      </w:r>
    </w:p>
    <w:p w14:paraId="35898DFA" w14:textId="0DD4ABA0" w:rsidR="0003371A" w:rsidRPr="001326D0" w:rsidRDefault="0003371A" w:rsidP="007037C6">
      <w:pPr>
        <w:rPr>
          <w:lang w:val="en-US"/>
        </w:rPr>
      </w:pPr>
    </w:p>
    <w:p w14:paraId="0898A6D7" w14:textId="77777777" w:rsidR="0003371A" w:rsidRDefault="0003371A" w:rsidP="0003371A">
      <w:pPr>
        <w:tabs>
          <w:tab w:val="left" w:pos="703"/>
        </w:tabs>
        <w:spacing w:line="0" w:lineRule="atLeast"/>
        <w:ind w:left="364"/>
        <w:jc w:val="both"/>
        <w:rPr>
          <w:rFonts w:ascii="Times New Roman" w:hAnsi="Times New Roman" w:cs="Times New Roman"/>
          <w:sz w:val="19"/>
        </w:rPr>
      </w:pPr>
      <w:bookmarkStart w:id="5" w:name="_Hlk50711042"/>
      <w:r>
        <w:rPr>
          <w:rFonts w:ascii="Times New Roman" w:hAnsi="Times New Roman" w:cs="Times New Roman"/>
        </w:rPr>
        <w:t>A-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hAnsi="Times New Roman" w:cs="Times New Roman"/>
          <w:sz w:val="19"/>
        </w:rPr>
        <w:t>liczba punktów za kryterium cena;</w:t>
      </w:r>
    </w:p>
    <w:p w14:paraId="634544BE" w14:textId="77777777" w:rsidR="0003371A" w:rsidRDefault="0003371A" w:rsidP="0003371A">
      <w:pPr>
        <w:spacing w:line="167" w:lineRule="exact"/>
        <w:jc w:val="both"/>
        <w:rPr>
          <w:rFonts w:ascii="Times New Roman" w:eastAsia="Times New Roman" w:hAnsi="Times New Roman" w:cs="Times New Roman"/>
        </w:rPr>
      </w:pPr>
    </w:p>
    <w:p w14:paraId="736B2787" w14:textId="77777777" w:rsidR="0003371A" w:rsidRDefault="0003371A" w:rsidP="0003371A">
      <w:pPr>
        <w:tabs>
          <w:tab w:val="left" w:pos="703"/>
        </w:tabs>
        <w:spacing w:line="312" w:lineRule="auto"/>
        <w:ind w:left="724" w:right="580" w:hanging="3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B-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An</w:t>
      </w:r>
      <w:proofErr w:type="spellEnd"/>
      <w:r>
        <w:rPr>
          <w:rFonts w:ascii="Times New Roman" w:hAnsi="Times New Roman" w:cs="Times New Roman"/>
        </w:rPr>
        <w:t>- najniższa cena wynikająca ze złożonych, ważnych i niepodlegających odrzuceniu ofert (w zł); Ac- cena oferty ocenianej (w zł).</w:t>
      </w:r>
    </w:p>
    <w:p w14:paraId="70D86591" w14:textId="77777777" w:rsidR="0003371A" w:rsidRDefault="0003371A" w:rsidP="0003371A">
      <w:pPr>
        <w:spacing w:line="44" w:lineRule="exact"/>
        <w:jc w:val="both"/>
        <w:rPr>
          <w:rFonts w:ascii="Times New Roman" w:eastAsia="Times New Roman" w:hAnsi="Times New Roman" w:cs="Times New Roman"/>
        </w:rPr>
      </w:pPr>
    </w:p>
    <w:p w14:paraId="38BD71E0" w14:textId="77777777" w:rsidR="0003371A" w:rsidRDefault="0003371A" w:rsidP="0003371A">
      <w:pPr>
        <w:spacing w:line="0" w:lineRule="atLeast"/>
        <w:ind w:left="7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Maksymalna liczba punktów, jaką można uzyskać w tym kryterium jest równa 85 pkt.</w:t>
      </w:r>
    </w:p>
    <w:p w14:paraId="56C65E23" w14:textId="77777777" w:rsidR="0003371A" w:rsidRDefault="0003371A" w:rsidP="0003371A">
      <w:pPr>
        <w:spacing w:line="121" w:lineRule="exact"/>
        <w:jc w:val="both"/>
        <w:rPr>
          <w:rFonts w:ascii="Times New Roman" w:eastAsia="Times New Roman" w:hAnsi="Times New Roman" w:cs="Times New Roman"/>
        </w:rPr>
      </w:pPr>
    </w:p>
    <w:p w14:paraId="131654A9" w14:textId="77777777" w:rsidR="0003371A" w:rsidRDefault="0003371A" w:rsidP="0003371A">
      <w:pPr>
        <w:spacing w:line="0" w:lineRule="atLeast"/>
        <w:ind w:left="7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 – klauzula społeczna.</w:t>
      </w:r>
    </w:p>
    <w:p w14:paraId="5ABA991B" w14:textId="77777777" w:rsidR="0003371A" w:rsidRDefault="0003371A" w:rsidP="0003371A">
      <w:pPr>
        <w:spacing w:line="167" w:lineRule="exact"/>
        <w:jc w:val="both"/>
        <w:rPr>
          <w:rFonts w:ascii="Times New Roman" w:eastAsia="Times New Roman" w:hAnsi="Times New Roman" w:cs="Times New Roman"/>
        </w:rPr>
      </w:pPr>
    </w:p>
    <w:p w14:paraId="4390861D" w14:textId="77777777" w:rsidR="0003371A" w:rsidRDefault="0003371A" w:rsidP="0003371A">
      <w:pPr>
        <w:spacing w:line="350" w:lineRule="auto"/>
        <w:ind w:left="724"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Punkty za kryterium B przyznawane będą na podstawie oświadczenia Wykonawcy za zagwarantowanie spełniania kryterium określonego jako klauzula społeczna. W związku z wymogami w zakresie uwzględniania aspektów społecznych w ramach niniejszego postępowania Zamawiający określa w ramach </w:t>
      </w:r>
      <w:proofErr w:type="spellStart"/>
      <w:r>
        <w:rPr>
          <w:rFonts w:ascii="Times New Roman" w:hAnsi="Times New Roman" w:cs="Times New Roman"/>
        </w:rPr>
        <w:t>pozacenowych</w:t>
      </w:r>
      <w:proofErr w:type="spellEnd"/>
      <w:r>
        <w:rPr>
          <w:rFonts w:ascii="Times New Roman" w:hAnsi="Times New Roman" w:cs="Times New Roman"/>
        </w:rPr>
        <w:t xml:space="preserve"> (pozakosztowych) kryteriów oceny ofert – aspektów społecznych, w tym integracji zawodowej i społecznej osób, o których mowa w art. 22 ust. 2 </w:t>
      </w:r>
      <w:proofErr w:type="spellStart"/>
      <w:r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>. Zamawiający w toku oceny ofert przyzna dodatkowe punkty oferentom, którzy zobowiążą się do realizacji przedmiotu zamówienia z wykorzystaniem przynajmniej jednej nowozatrudnionej osoby, która należy do przynajmniej jednej z niżej wymienionych grup:</w:t>
      </w:r>
    </w:p>
    <w:p w14:paraId="1A75D031" w14:textId="77777777" w:rsidR="0003371A" w:rsidRDefault="0003371A" w:rsidP="0003371A">
      <w:pPr>
        <w:spacing w:line="55" w:lineRule="exact"/>
        <w:jc w:val="both"/>
        <w:rPr>
          <w:rFonts w:ascii="Times New Roman" w:eastAsia="Times New Roman" w:hAnsi="Times New Roman" w:cs="Times New Roman"/>
        </w:rPr>
      </w:pPr>
    </w:p>
    <w:p w14:paraId="34C0B07B" w14:textId="77777777" w:rsidR="0003371A" w:rsidRDefault="0003371A" w:rsidP="0003371A">
      <w:pPr>
        <w:numPr>
          <w:ilvl w:val="0"/>
          <w:numId w:val="35"/>
        </w:numPr>
        <w:tabs>
          <w:tab w:val="left" w:pos="203"/>
        </w:tabs>
        <w:spacing w:line="312" w:lineRule="auto"/>
        <w:ind w:left="4" w:right="20" w:hanging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osób niepełnosprawnych w rozumieniu ustawy z dnia 27 sierpnia 1997 r. o rehabilitacji zawodowej i społecznej oraz zatrudnianiu osób niepełnosprawnych (Dz. U. z 2011 r. poz. 721,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zm.);</w:t>
      </w:r>
    </w:p>
    <w:p w14:paraId="5F3F3FDD" w14:textId="77777777" w:rsidR="0003371A" w:rsidRDefault="0003371A" w:rsidP="0003371A">
      <w:pPr>
        <w:spacing w:line="292" w:lineRule="exact"/>
        <w:jc w:val="both"/>
        <w:rPr>
          <w:rFonts w:ascii="Times New Roman" w:hAnsi="Times New Roman" w:cs="Times New Roman"/>
        </w:rPr>
      </w:pPr>
    </w:p>
    <w:p w14:paraId="1881F1AE" w14:textId="77777777" w:rsidR="0003371A" w:rsidRDefault="0003371A" w:rsidP="0003371A">
      <w:pPr>
        <w:numPr>
          <w:ilvl w:val="0"/>
          <w:numId w:val="35"/>
        </w:numPr>
        <w:tabs>
          <w:tab w:val="left" w:pos="225"/>
        </w:tabs>
        <w:spacing w:line="312" w:lineRule="auto"/>
        <w:ind w:left="4" w:right="20" w:hanging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bezrobotnych w rozumieniu ustawy z dnia 20 kwietnia 2004 r. o promocji zatrudnienia i instytucjach rynku pracy (Dz. U. z 2016 r. poz. 645, 691 i 868);</w:t>
      </w:r>
    </w:p>
    <w:p w14:paraId="4C21655F" w14:textId="77777777" w:rsidR="0003371A" w:rsidRDefault="0003371A" w:rsidP="0003371A">
      <w:pPr>
        <w:spacing w:line="289" w:lineRule="exact"/>
        <w:jc w:val="both"/>
        <w:rPr>
          <w:rFonts w:ascii="Times New Roman" w:hAnsi="Times New Roman" w:cs="Times New Roman"/>
        </w:rPr>
      </w:pPr>
    </w:p>
    <w:p w14:paraId="383ABA17" w14:textId="77777777" w:rsidR="0003371A" w:rsidRDefault="0003371A" w:rsidP="0003371A">
      <w:pPr>
        <w:numPr>
          <w:ilvl w:val="0"/>
          <w:numId w:val="35"/>
        </w:numPr>
        <w:tabs>
          <w:tab w:val="left" w:pos="203"/>
        </w:tabs>
        <w:spacing w:line="336" w:lineRule="auto"/>
        <w:ind w:left="4" w:right="20" w:hanging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osób pozbawionych wolności lub zwalnianych z zakładów karnych, o których mowa w ustawie z dnia 6 czerwca 1997 r. – Kodeks karny wykonawczy (Dz. U. poz. 557,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zm.), mających trudności w integracji ze środowiskiem;</w:t>
      </w:r>
    </w:p>
    <w:p w14:paraId="4001D042" w14:textId="77777777" w:rsidR="0003371A" w:rsidRDefault="0003371A" w:rsidP="0003371A">
      <w:pPr>
        <w:spacing w:line="268" w:lineRule="exact"/>
        <w:jc w:val="both"/>
        <w:rPr>
          <w:rFonts w:ascii="Times New Roman" w:hAnsi="Times New Roman" w:cs="Times New Roman"/>
        </w:rPr>
      </w:pPr>
    </w:p>
    <w:p w14:paraId="209F4DE5" w14:textId="77777777" w:rsidR="0003371A" w:rsidRDefault="0003371A" w:rsidP="0003371A">
      <w:pPr>
        <w:numPr>
          <w:ilvl w:val="0"/>
          <w:numId w:val="35"/>
        </w:numPr>
        <w:tabs>
          <w:tab w:val="left" w:pos="251"/>
        </w:tabs>
        <w:spacing w:line="312" w:lineRule="auto"/>
        <w:ind w:left="4" w:right="20" w:hanging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osób z zaburzeniami psychicznymi w rozumieniu ustawy z dnia 19 sierpnia 1994 r. o ochronie zdrowia psychicznego (Dz. U. z 2016 r. poz. 546);</w:t>
      </w:r>
    </w:p>
    <w:p w14:paraId="1A7BFC79" w14:textId="77777777" w:rsidR="0003371A" w:rsidRDefault="0003371A" w:rsidP="0003371A">
      <w:pPr>
        <w:spacing w:line="289" w:lineRule="exact"/>
        <w:jc w:val="both"/>
        <w:rPr>
          <w:rFonts w:ascii="Times New Roman" w:hAnsi="Times New Roman" w:cs="Times New Roman"/>
        </w:rPr>
      </w:pPr>
    </w:p>
    <w:p w14:paraId="21915CDD" w14:textId="77777777" w:rsidR="0003371A" w:rsidRDefault="0003371A" w:rsidP="0003371A">
      <w:pPr>
        <w:numPr>
          <w:ilvl w:val="0"/>
          <w:numId w:val="35"/>
        </w:numPr>
        <w:tabs>
          <w:tab w:val="left" w:pos="222"/>
        </w:tabs>
        <w:spacing w:line="312" w:lineRule="auto"/>
        <w:ind w:left="4" w:hanging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osób bezdomnych w rozumieniu ustawy z dnia 12 marca 2004 r. o pomocy społecznej (Dz. U. z 2015 r. poz. 163,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zm.);</w:t>
      </w:r>
    </w:p>
    <w:p w14:paraId="60A458E2" w14:textId="77777777" w:rsidR="0003371A" w:rsidRDefault="0003371A" w:rsidP="0003371A">
      <w:pPr>
        <w:spacing w:line="292" w:lineRule="exact"/>
        <w:jc w:val="both"/>
        <w:rPr>
          <w:rFonts w:ascii="Times New Roman" w:hAnsi="Times New Roman" w:cs="Times New Roman"/>
        </w:rPr>
      </w:pPr>
    </w:p>
    <w:p w14:paraId="1BF2C4B3" w14:textId="77777777" w:rsidR="0003371A" w:rsidRDefault="0003371A" w:rsidP="0003371A">
      <w:pPr>
        <w:numPr>
          <w:ilvl w:val="0"/>
          <w:numId w:val="35"/>
        </w:numPr>
        <w:tabs>
          <w:tab w:val="left" w:pos="213"/>
        </w:tabs>
        <w:spacing w:line="357" w:lineRule="auto"/>
        <w:ind w:left="4" w:right="20" w:hanging="4"/>
        <w:jc w:val="both"/>
        <w:rPr>
          <w:rFonts w:ascii="Times New Roman" w:hAnsi="Times New Roman" w:cs="Times New Roman"/>
          <w:sz w:val="19"/>
        </w:rPr>
      </w:pPr>
      <w:r>
        <w:rPr>
          <w:rFonts w:ascii="Times New Roman" w:hAnsi="Times New Roman" w:cs="Times New Roman"/>
          <w:sz w:val="19"/>
        </w:rPr>
        <w:t>osób, które uzyskały w Rzeczypospolitej Polskiej status uchodźcy lub ochronę uzupełniającą, o których mowa w ustawie z dnia 13 czerwca 2003 r. o udzielaniu cudzoziemcom ochrony na terytorium Rzeczypospolitej Polskiej (Dz. U. z 2012 r. poz. 680, z 2013 r. poz. 1650, z 2014 r. poz. 1004, z 2015 r. poz. 1607 oraz z 2016 r. poz. 783);</w:t>
      </w:r>
    </w:p>
    <w:p w14:paraId="7A5A0903" w14:textId="354C92D0" w:rsidR="007F6799" w:rsidRDefault="007F6799" w:rsidP="0003371A">
      <w:pPr>
        <w:spacing w:line="250" w:lineRule="exact"/>
        <w:jc w:val="both"/>
        <w:rPr>
          <w:rFonts w:ascii="Times New Roman" w:hAnsi="Times New Roman" w:cs="Times New Roman"/>
          <w:sz w:val="19"/>
        </w:rPr>
      </w:pPr>
    </w:p>
    <w:p w14:paraId="02CD8088" w14:textId="695B370B" w:rsidR="00B67169" w:rsidRPr="00E00CC0" w:rsidRDefault="0003371A" w:rsidP="007037C6">
      <w:pPr>
        <w:numPr>
          <w:ilvl w:val="0"/>
          <w:numId w:val="35"/>
        </w:numPr>
        <w:tabs>
          <w:tab w:val="left" w:pos="213"/>
        </w:tabs>
        <w:spacing w:line="312" w:lineRule="auto"/>
        <w:ind w:left="4" w:right="20" w:hanging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osób do 30. roku życia oraz po ukończeniu 50. roku życia, posiadających status osoby poszukującej pracy, bez zatrudnienia;</w:t>
      </w:r>
      <w:bookmarkEnd w:id="5"/>
    </w:p>
    <w:p w14:paraId="48AE632A" w14:textId="77777777" w:rsidR="00B67169" w:rsidRDefault="00B67169" w:rsidP="007037C6"/>
    <w:p w14:paraId="3471FF27" w14:textId="0E7882CF" w:rsidR="0003371A" w:rsidRPr="00B67169" w:rsidRDefault="0003371A" w:rsidP="00B67169">
      <w:pPr>
        <w:numPr>
          <w:ilvl w:val="0"/>
          <w:numId w:val="36"/>
        </w:numPr>
        <w:tabs>
          <w:tab w:val="left" w:pos="262"/>
        </w:tabs>
        <w:spacing w:line="336" w:lineRule="auto"/>
        <w:ind w:left="20" w:hanging="4"/>
        <w:jc w:val="both"/>
        <w:rPr>
          <w:rFonts w:ascii="Times New Roman" w:hAnsi="Times New Roman" w:cs="Times New Roman"/>
        </w:rPr>
      </w:pPr>
      <w:bookmarkStart w:id="6" w:name="_Hlk50711068"/>
      <w:r w:rsidRPr="00B67169">
        <w:rPr>
          <w:rFonts w:ascii="Times New Roman" w:hAnsi="Times New Roman" w:cs="Times New Roman"/>
        </w:rPr>
        <w:t>osób będących członkami mniejszości znajdującej się w niekorzystnej sytuacji, w szczególności będących członkami mniejszości narodowych i etnicznych w rozumieniu ustawy z dnia 6 stycznia 2005 r. o mniejszościach narodowych i etnicznych oraz o języku regionalnym (Dz. U. z 2015 r. poz. 573 oraz z 2016 r. poz. 749).</w:t>
      </w:r>
    </w:p>
    <w:p w14:paraId="14564A98" w14:textId="77777777" w:rsidR="0003371A" w:rsidRDefault="0003371A" w:rsidP="0003371A">
      <w:pPr>
        <w:spacing w:line="70" w:lineRule="exact"/>
        <w:jc w:val="both"/>
        <w:rPr>
          <w:rFonts w:ascii="Times New Roman" w:hAnsi="Times New Roman" w:cs="Times New Roman"/>
        </w:rPr>
      </w:pPr>
    </w:p>
    <w:p w14:paraId="4D787160" w14:textId="77777777" w:rsidR="0003371A" w:rsidRDefault="0003371A" w:rsidP="0003371A">
      <w:pPr>
        <w:spacing w:line="352" w:lineRule="auto"/>
        <w:ind w:lef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Wymagane jest zatrudnienie pracownika na podstawie umowy o pracę w wymiarze adekwatnym do wykonywania usługi będącej przedmiotem zapytania (minimum ¼ etatu) przez minimum okres obowiązywania umowy. Na etapie oceny ofert spełnianie kryterium badane jest na podstawie oświadczenia Wykonawcy według wzoru „Oświadczenie o spełnianiu kryterium dot. klauzuli społecznej” – załącznik nr 3. W okresie realizacji zamówienia Wykonawca zobowiązuje się do udostępnienia w każdym czasie dokumentacji niezbędnej do weryfikacji spełniania kryterium (dokumentów poświadczających zatrudnienie pracownika na podstawie umowy o pracę oraz poświadczających status osoby zatrudnionej). W przypadku gdy w wyniku kontroli spełniania kryterium Wykonawca nie udowodni jego faktu jego spełniania Zamawiający ma prawo naliczyć karę umowną w wysokości 15% wartości przedmiotu zamówienia (wysokość proporcjonalna do wagi kryterium). Punkty zostaną przyznane w następujący sposób:</w:t>
      </w:r>
    </w:p>
    <w:p w14:paraId="20A246A5" w14:textId="77777777" w:rsidR="0003371A" w:rsidRDefault="0003371A" w:rsidP="0003371A">
      <w:pPr>
        <w:spacing w:line="15" w:lineRule="exact"/>
        <w:jc w:val="both"/>
        <w:rPr>
          <w:rFonts w:ascii="Times New Roman" w:hAnsi="Times New Roman" w:cs="Times New Roman"/>
        </w:rPr>
      </w:pPr>
    </w:p>
    <w:p w14:paraId="0C7CE875" w14:textId="77777777" w:rsidR="0003371A" w:rsidRDefault="0003371A" w:rsidP="0003371A">
      <w:pPr>
        <w:spacing w:line="0" w:lineRule="atLeast"/>
        <w:ind w:lef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spełnienie wymogu określonego jako klauzula społeczna – 15 punktów;</w:t>
      </w:r>
    </w:p>
    <w:p w14:paraId="2EEE930B" w14:textId="77777777" w:rsidR="0003371A" w:rsidRDefault="0003371A" w:rsidP="0003371A">
      <w:pPr>
        <w:spacing w:line="166" w:lineRule="exact"/>
        <w:jc w:val="both"/>
        <w:rPr>
          <w:rFonts w:ascii="Times New Roman" w:hAnsi="Times New Roman" w:cs="Times New Roman"/>
        </w:rPr>
      </w:pPr>
    </w:p>
    <w:p w14:paraId="118BCBDD" w14:textId="77777777" w:rsidR="0003371A" w:rsidRDefault="0003371A" w:rsidP="0003371A">
      <w:pPr>
        <w:spacing w:line="343" w:lineRule="auto"/>
        <w:ind w:left="20" w:right="2180"/>
        <w:jc w:val="both"/>
        <w:rPr>
          <w:rFonts w:ascii="Times New Roman" w:hAnsi="Times New Roman" w:cs="Times New Roman"/>
          <w:sz w:val="19"/>
        </w:rPr>
      </w:pPr>
      <w:r>
        <w:rPr>
          <w:rFonts w:ascii="Times New Roman" w:hAnsi="Times New Roman" w:cs="Times New Roman"/>
          <w:sz w:val="19"/>
        </w:rPr>
        <w:t>- brak spełnienia wymogu określonego jako klauzula społeczna - 0 punktów; Maksymalna liczba punktów, jaką można uzyskać w tym kryterium jest równa 15 pkt.</w:t>
      </w:r>
    </w:p>
    <w:p w14:paraId="3B189FF9" w14:textId="77777777" w:rsidR="0003371A" w:rsidRDefault="0003371A" w:rsidP="0003371A">
      <w:pPr>
        <w:spacing w:line="122" w:lineRule="exact"/>
        <w:jc w:val="both"/>
        <w:rPr>
          <w:rFonts w:ascii="Times New Roman" w:eastAsia="Times New Roman" w:hAnsi="Times New Roman" w:cs="Times New Roman"/>
        </w:rPr>
      </w:pPr>
    </w:p>
    <w:p w14:paraId="3ABDE042" w14:textId="2839E1EF" w:rsidR="0003371A" w:rsidRDefault="00467E71" w:rsidP="00E00CC0">
      <w:pPr>
        <w:spacing w:line="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03371A">
        <w:rPr>
          <w:rFonts w:ascii="Times New Roman" w:hAnsi="Times New Roman" w:cs="Times New Roman"/>
        </w:rPr>
        <w:t xml:space="preserve"> Za ofertę najkorzystniejszą zostanie uznana oferta, która uzyska największa liczbę punktów.</w:t>
      </w:r>
    </w:p>
    <w:p w14:paraId="215124C9" w14:textId="77777777" w:rsidR="0003371A" w:rsidRDefault="0003371A" w:rsidP="0003371A">
      <w:pPr>
        <w:spacing w:line="265" w:lineRule="exact"/>
        <w:jc w:val="both"/>
        <w:rPr>
          <w:rFonts w:ascii="Times New Roman" w:eastAsia="Times New Roman" w:hAnsi="Times New Roman" w:cs="Times New Roman"/>
        </w:rPr>
      </w:pPr>
    </w:p>
    <w:p w14:paraId="40FD0092" w14:textId="2C45E9F9" w:rsidR="0003371A" w:rsidRDefault="0003371A" w:rsidP="0003371A">
      <w:pPr>
        <w:spacing w:line="348" w:lineRule="auto"/>
        <w:ind w:lef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przypadku, gdy dwie oferty uzyskają taką samą liczbę punktów, Zamawiający może wezwać Oferentów, którzy złożyli te oferty, do złożenia w terminie określonym przez Zamawiającego ofert dodatkowych. Oferenci składający oferty dodatkowe nie mogą zaoferować ceny wyższej niż zaoferowana w pierwotnie złożonej ofercie. Informacja o wyłonionym oferencie zostanie upubliczniona w ciągu </w:t>
      </w:r>
      <w:r w:rsidR="00680A4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kalendarzowych dni od wygaśnięcia oferty na stronie Zleceniodawcy oraz w bazie konkurencyjności.</w:t>
      </w:r>
    </w:p>
    <w:p w14:paraId="6E0A3B89" w14:textId="77777777" w:rsidR="0003371A" w:rsidRDefault="0003371A" w:rsidP="0003371A">
      <w:pPr>
        <w:spacing w:line="300" w:lineRule="exact"/>
        <w:jc w:val="both"/>
        <w:rPr>
          <w:rFonts w:ascii="Times New Roman" w:eastAsia="Times New Roman" w:hAnsi="Times New Roman" w:cs="Times New Roman"/>
        </w:rPr>
      </w:pPr>
    </w:p>
    <w:p w14:paraId="199AFAA5" w14:textId="2400B918" w:rsidR="0003371A" w:rsidRDefault="0003371A" w:rsidP="0003371A">
      <w:pPr>
        <w:spacing w:line="0" w:lineRule="atLeast"/>
        <w:ind w:lef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Wyłoniony oferent zostanie powiadomiony mailowo w ciągu </w:t>
      </w:r>
      <w:r w:rsidR="00680A4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dni od daty zakończenia składania dokumentów.</w:t>
      </w:r>
    </w:p>
    <w:p w14:paraId="698E59CA" w14:textId="77777777" w:rsidR="0003371A" w:rsidRDefault="0003371A" w:rsidP="0003371A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43FCF066" w14:textId="77777777" w:rsidR="0003371A" w:rsidRDefault="0003371A" w:rsidP="0003371A">
      <w:pPr>
        <w:spacing w:line="294" w:lineRule="exact"/>
        <w:jc w:val="both"/>
        <w:rPr>
          <w:rFonts w:ascii="Times New Roman" w:eastAsia="Times New Roman" w:hAnsi="Times New Roman" w:cs="Times New Roman"/>
        </w:rPr>
      </w:pPr>
    </w:p>
    <w:p w14:paraId="599F5810" w14:textId="77777777" w:rsidR="0003371A" w:rsidRDefault="0003371A" w:rsidP="0003371A">
      <w:pPr>
        <w:numPr>
          <w:ilvl w:val="0"/>
          <w:numId w:val="37"/>
        </w:numPr>
        <w:tabs>
          <w:tab w:val="left" w:pos="440"/>
        </w:tabs>
        <w:spacing w:line="0" w:lineRule="atLeast"/>
        <w:ind w:left="440" w:hanging="43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u w:val="single"/>
        </w:rPr>
        <w:t>Przygotowanie oferty:</w:t>
      </w:r>
    </w:p>
    <w:p w14:paraId="510243F0" w14:textId="77777777" w:rsidR="0003371A" w:rsidRDefault="0003371A" w:rsidP="0003371A">
      <w:pPr>
        <w:spacing w:line="162" w:lineRule="exact"/>
        <w:jc w:val="both"/>
        <w:rPr>
          <w:rFonts w:ascii="Times New Roman" w:eastAsia="Times New Roman" w:hAnsi="Times New Roman" w:cs="Times New Roman"/>
        </w:rPr>
      </w:pPr>
    </w:p>
    <w:p w14:paraId="5EF53E21" w14:textId="77777777" w:rsidR="0003371A" w:rsidRDefault="0003371A" w:rsidP="0003371A">
      <w:pPr>
        <w:spacing w:line="220" w:lineRule="auto"/>
        <w:ind w:lef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10.1 Oferta powinna być kompletna, zawierać wszystkie wymagane dokumenty, oświadczenia i załączniki oraz informacje określone w sposób jednoznaczny.</w:t>
      </w:r>
    </w:p>
    <w:p w14:paraId="015D6011" w14:textId="77777777" w:rsidR="0003371A" w:rsidRDefault="0003371A" w:rsidP="0003371A">
      <w:pPr>
        <w:spacing w:line="249" w:lineRule="exact"/>
        <w:jc w:val="both"/>
        <w:rPr>
          <w:rFonts w:ascii="Times New Roman" w:eastAsia="Times New Roman" w:hAnsi="Times New Roman" w:cs="Times New Roman"/>
        </w:rPr>
      </w:pPr>
    </w:p>
    <w:p w14:paraId="763B2B1D" w14:textId="77777777" w:rsidR="0003371A" w:rsidRDefault="0003371A" w:rsidP="0003371A">
      <w:pPr>
        <w:spacing w:line="232" w:lineRule="auto"/>
        <w:ind w:lef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10.2 Oferta powinna być zgodna z powszechnie obowiązującymi przepisami prawa, w szczególności przepisami dotyczącymi ochrony uczciwej konkurencji oraz przepisami Kodeksu cywilnego dotyczącymi oferty oraz spełniać wymogi opisane w niniejszym zapytaniu.</w:t>
      </w:r>
    </w:p>
    <w:p w14:paraId="56F1E78E" w14:textId="77777777" w:rsidR="0003371A" w:rsidRDefault="0003371A" w:rsidP="0003371A">
      <w:pPr>
        <w:spacing w:line="213" w:lineRule="exact"/>
        <w:jc w:val="both"/>
        <w:rPr>
          <w:rFonts w:ascii="Times New Roman" w:eastAsia="Times New Roman" w:hAnsi="Times New Roman" w:cs="Times New Roman"/>
        </w:rPr>
      </w:pPr>
    </w:p>
    <w:p w14:paraId="194D06E2" w14:textId="77777777" w:rsidR="0003371A" w:rsidRDefault="0003371A" w:rsidP="0003371A">
      <w:pPr>
        <w:spacing w:line="0" w:lineRule="atLeast"/>
        <w:ind w:lef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10.3 Oferta powinna zawierać:</w:t>
      </w:r>
    </w:p>
    <w:p w14:paraId="3B0DCCD7" w14:textId="77777777" w:rsidR="0003371A" w:rsidRDefault="0003371A" w:rsidP="0003371A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1B782B8D" w14:textId="4AC9A5C2" w:rsidR="0003371A" w:rsidRDefault="0003371A" w:rsidP="0003371A">
      <w:pPr>
        <w:numPr>
          <w:ilvl w:val="0"/>
          <w:numId w:val="38"/>
        </w:numPr>
        <w:tabs>
          <w:tab w:val="left" w:pos="340"/>
        </w:tabs>
        <w:spacing w:line="0" w:lineRule="atLeast"/>
        <w:ind w:left="340" w:hanging="3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stronie tytułowej lub na kopercie wskazany tytuł zapytania ofertowego;</w:t>
      </w:r>
    </w:p>
    <w:p w14:paraId="6C2B72B9" w14:textId="77777777" w:rsidR="0003371A" w:rsidRDefault="0003371A" w:rsidP="0003371A">
      <w:pPr>
        <w:numPr>
          <w:ilvl w:val="0"/>
          <w:numId w:val="38"/>
        </w:numPr>
        <w:tabs>
          <w:tab w:val="left" w:pos="360"/>
        </w:tabs>
        <w:spacing w:line="0" w:lineRule="atLeast"/>
        <w:ind w:left="360" w:hanging="3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zobowiązanie do wykonania przedmiotu zapytania zgodnie z opisem przedmiotu zapytania;</w:t>
      </w:r>
    </w:p>
    <w:p w14:paraId="59DD0D61" w14:textId="7B8E1066" w:rsidR="0003371A" w:rsidRDefault="0003371A" w:rsidP="0003371A">
      <w:pPr>
        <w:numPr>
          <w:ilvl w:val="0"/>
          <w:numId w:val="38"/>
        </w:numPr>
        <w:tabs>
          <w:tab w:val="left" w:pos="340"/>
        </w:tabs>
        <w:spacing w:line="237" w:lineRule="auto"/>
        <w:ind w:left="340" w:hanging="3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teleadresowe, w tym: adres siedziby (i adres do korespondencji), adres e-mail oraz nr telefonu;</w:t>
      </w:r>
    </w:p>
    <w:p w14:paraId="14181FEE" w14:textId="77777777" w:rsidR="007F6799" w:rsidRDefault="007F6799" w:rsidP="007F6799">
      <w:pPr>
        <w:tabs>
          <w:tab w:val="left" w:pos="340"/>
        </w:tabs>
        <w:spacing w:line="237" w:lineRule="auto"/>
        <w:ind w:left="340"/>
        <w:jc w:val="both"/>
        <w:rPr>
          <w:rFonts w:ascii="Times New Roman" w:hAnsi="Times New Roman" w:cs="Times New Roman"/>
        </w:rPr>
      </w:pPr>
    </w:p>
    <w:p w14:paraId="10572AEB" w14:textId="77777777" w:rsidR="0003371A" w:rsidRDefault="0003371A" w:rsidP="0003371A">
      <w:pPr>
        <w:numPr>
          <w:ilvl w:val="0"/>
          <w:numId w:val="38"/>
        </w:numPr>
        <w:tabs>
          <w:tab w:val="left" w:pos="360"/>
        </w:tabs>
        <w:spacing w:line="0" w:lineRule="atLeast"/>
        <w:ind w:left="360" w:hanging="3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jednoznaczny opis elementów oferty podlegających ocenie wg ww. kryteriów;</w:t>
      </w:r>
      <w:bookmarkEnd w:id="6"/>
    </w:p>
    <w:p w14:paraId="4824777A" w14:textId="110BB029" w:rsidR="0003371A" w:rsidRDefault="0003371A" w:rsidP="007037C6"/>
    <w:p w14:paraId="70281D23" w14:textId="77777777" w:rsidR="0003371A" w:rsidRDefault="0003371A" w:rsidP="0003371A">
      <w:pPr>
        <w:numPr>
          <w:ilvl w:val="0"/>
          <w:numId w:val="39"/>
        </w:numPr>
        <w:tabs>
          <w:tab w:val="left" w:pos="328"/>
        </w:tabs>
        <w:spacing w:line="216" w:lineRule="auto"/>
        <w:ind w:left="4" w:right="20" w:hanging="4"/>
        <w:jc w:val="both"/>
        <w:rPr>
          <w:rFonts w:ascii="Times New Roman" w:hAnsi="Times New Roman" w:cs="Times New Roman"/>
        </w:rPr>
      </w:pPr>
      <w:bookmarkStart w:id="7" w:name="_Hlk50711154"/>
      <w:r>
        <w:rPr>
          <w:rFonts w:ascii="Times New Roman" w:hAnsi="Times New Roman" w:cs="Times New Roman"/>
        </w:rPr>
        <w:t>okres (termin) ważności oferty (w razie braku innego oświadczenia będzie to minimalny okres 30 dni od upływu terminu do składania ofert);</w:t>
      </w:r>
    </w:p>
    <w:p w14:paraId="4DF2B316" w14:textId="77777777" w:rsidR="0003371A" w:rsidRDefault="0003371A" w:rsidP="0003371A">
      <w:pPr>
        <w:spacing w:line="47" w:lineRule="exact"/>
        <w:jc w:val="both"/>
        <w:rPr>
          <w:rFonts w:ascii="Times New Roman" w:hAnsi="Times New Roman" w:cs="Times New Roman"/>
        </w:rPr>
      </w:pPr>
    </w:p>
    <w:p w14:paraId="72CD3811" w14:textId="10489183" w:rsidR="0003371A" w:rsidRDefault="0003371A" w:rsidP="0003371A">
      <w:pPr>
        <w:numPr>
          <w:ilvl w:val="0"/>
          <w:numId w:val="39"/>
        </w:numPr>
        <w:tabs>
          <w:tab w:val="left" w:pos="302"/>
        </w:tabs>
        <w:spacing w:line="223" w:lineRule="auto"/>
        <w:ind w:left="4" w:hanging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całkowitą cenę brutto realizacji całej usługi będącej przedmiotem zamówienia (w tym za poszczególne elementy – etapy realizacji przedmiotu zamówienia oraz za całość przedmiotu zamówienia), cenę należy wyrazić w jednostkach pieniężnych w PLN z dokładnością do dwóch miejsc po przecinku</w:t>
      </w:r>
      <w:r w:rsidR="00680A47">
        <w:rPr>
          <w:rFonts w:ascii="Times New Roman" w:hAnsi="Times New Roman" w:cs="Times New Roman"/>
        </w:rPr>
        <w:t xml:space="preserve"> oraz wskazać cenę jednostkową brutto za usługi cateringu w przeliczeniu ceny jednostkowej brutto za 1 dzień dla 1 dziecka</w:t>
      </w:r>
      <w:r>
        <w:rPr>
          <w:rFonts w:ascii="Times New Roman" w:hAnsi="Times New Roman" w:cs="Times New Roman"/>
        </w:rPr>
        <w:t>;</w:t>
      </w:r>
    </w:p>
    <w:p w14:paraId="45ECE5A7" w14:textId="77777777" w:rsidR="0003371A" w:rsidRDefault="0003371A" w:rsidP="0003371A">
      <w:pPr>
        <w:spacing w:line="1" w:lineRule="exact"/>
        <w:jc w:val="both"/>
        <w:rPr>
          <w:rFonts w:ascii="Times New Roman" w:hAnsi="Times New Roman" w:cs="Times New Roman"/>
        </w:rPr>
      </w:pPr>
    </w:p>
    <w:p w14:paraId="2C330CB7" w14:textId="77777777" w:rsidR="0003371A" w:rsidRDefault="0003371A" w:rsidP="0003371A">
      <w:pPr>
        <w:numPr>
          <w:ilvl w:val="0"/>
          <w:numId w:val="39"/>
        </w:numPr>
        <w:tabs>
          <w:tab w:val="left" w:pos="344"/>
        </w:tabs>
        <w:spacing w:line="237" w:lineRule="auto"/>
        <w:ind w:left="344" w:hanging="34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wymagane oświadczenia;</w:t>
      </w:r>
    </w:p>
    <w:p w14:paraId="3D7B822D" w14:textId="77777777" w:rsidR="0003371A" w:rsidRDefault="0003371A" w:rsidP="0003371A">
      <w:pPr>
        <w:spacing w:line="46" w:lineRule="exact"/>
        <w:jc w:val="both"/>
        <w:rPr>
          <w:rFonts w:ascii="Times New Roman" w:hAnsi="Times New Roman" w:cs="Times New Roman"/>
        </w:rPr>
      </w:pPr>
    </w:p>
    <w:p w14:paraId="463DCCF1" w14:textId="77777777" w:rsidR="0003371A" w:rsidRDefault="0003371A" w:rsidP="0003371A">
      <w:pPr>
        <w:numPr>
          <w:ilvl w:val="0"/>
          <w:numId w:val="39"/>
        </w:numPr>
        <w:tabs>
          <w:tab w:val="left" w:pos="342"/>
        </w:tabs>
        <w:spacing w:line="216" w:lineRule="auto"/>
        <w:ind w:left="4" w:right="100" w:hanging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 osoby upoważnionej (do reprezentacji Oferenta), a jeśli jej upoważnienie wynika z pełnomocnictwa do oferty powinno być załączone pełnomocnictwo;</w:t>
      </w:r>
    </w:p>
    <w:p w14:paraId="4BEC1629" w14:textId="77777777" w:rsidR="0003371A" w:rsidRDefault="0003371A" w:rsidP="0003371A">
      <w:pPr>
        <w:spacing w:line="48" w:lineRule="exact"/>
        <w:jc w:val="both"/>
        <w:rPr>
          <w:rFonts w:ascii="Times New Roman" w:hAnsi="Times New Roman" w:cs="Times New Roman"/>
        </w:rPr>
      </w:pPr>
    </w:p>
    <w:p w14:paraId="3B1B1037" w14:textId="77777777" w:rsidR="0003371A" w:rsidRDefault="0003371A" w:rsidP="0003371A">
      <w:pPr>
        <w:numPr>
          <w:ilvl w:val="0"/>
          <w:numId w:val="39"/>
        </w:numPr>
        <w:tabs>
          <w:tab w:val="left" w:pos="287"/>
        </w:tabs>
        <w:spacing w:line="216" w:lineRule="auto"/>
        <w:ind w:left="4" w:right="60" w:hanging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zaświadczenie o wpisie do Centralnej Ewidencji i Informacji o Działalności Gospodarczej (CEIDG) lub Krajowego Rejestru Sądowego (KRS).</w:t>
      </w:r>
    </w:p>
    <w:bookmarkEnd w:id="7"/>
    <w:p w14:paraId="6663540E" w14:textId="77777777" w:rsidR="0003371A" w:rsidRDefault="0003371A" w:rsidP="0003371A">
      <w:pPr>
        <w:spacing w:line="282" w:lineRule="exact"/>
        <w:rPr>
          <w:rFonts w:ascii="Times New Roman" w:eastAsia="Times New Roman" w:hAnsi="Times New Roman" w:cs="Times New Roman"/>
        </w:rPr>
      </w:pPr>
    </w:p>
    <w:p w14:paraId="0B9C7FFF" w14:textId="77777777" w:rsidR="0003371A" w:rsidRDefault="0003371A" w:rsidP="0003371A">
      <w:pPr>
        <w:spacing w:line="220" w:lineRule="auto"/>
        <w:ind w:left="4" w:right="20"/>
        <w:jc w:val="both"/>
        <w:rPr>
          <w:rFonts w:ascii="Times New Roman" w:hAnsi="Times New Roman" w:cs="Times New Roman"/>
        </w:rPr>
      </w:pPr>
      <w:bookmarkStart w:id="8" w:name="_Hlk50711171"/>
      <w:r>
        <w:rPr>
          <w:rFonts w:ascii="Times New Roman" w:hAnsi="Times New Roman" w:cs="Times New Roman"/>
        </w:rPr>
        <w:t>10.4 Oferta zostanie złożona  na formularzu ofertowym stanowiącym załącznik nr 1 do niniejszego zapytania. Formularz ten ma charakter pomocniczy; w przypadku gdy formularz nie zawiera wszystkich ww. elementów oferty – Oferent powinien dołączyć do formularza pismo z wymaganymi elementami oferty.</w:t>
      </w:r>
    </w:p>
    <w:p w14:paraId="0DE70420" w14:textId="77777777" w:rsidR="0003371A" w:rsidRDefault="0003371A" w:rsidP="0003371A">
      <w:pPr>
        <w:spacing w:line="242" w:lineRule="exact"/>
        <w:jc w:val="both"/>
        <w:rPr>
          <w:rFonts w:ascii="Times New Roman" w:eastAsia="Times New Roman" w:hAnsi="Times New Roman" w:cs="Times New Roman"/>
        </w:rPr>
      </w:pPr>
    </w:p>
    <w:p w14:paraId="7295F2B9" w14:textId="77777777" w:rsidR="0003371A" w:rsidRDefault="0003371A" w:rsidP="0003371A">
      <w:pPr>
        <w:spacing w:line="220" w:lineRule="auto"/>
        <w:ind w:left="4"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10.5 Treść, w szczególności opis przedmiotu zapytania ofertowego, stanowi integralny element oferty (zobowiązania do realizacji przedmiotu zapytania). Złożenie z ofertą parafowanego zapytania ofertowego oznacza także złożenie jako zgodnych z prawdą oświadczeń wskazanych wyżej w punkcie 7.1</w:t>
      </w:r>
    </w:p>
    <w:p w14:paraId="7D8D9EC3" w14:textId="77777777" w:rsidR="0003371A" w:rsidRDefault="0003371A" w:rsidP="0003371A">
      <w:pPr>
        <w:spacing w:line="220" w:lineRule="auto"/>
        <w:ind w:left="4" w:right="20"/>
        <w:jc w:val="both"/>
        <w:rPr>
          <w:rStyle w:val="Pogrubienie"/>
        </w:rPr>
      </w:pPr>
      <w:r>
        <w:rPr>
          <w:rFonts w:ascii="Times New Roman" w:hAnsi="Times New Roman" w:cs="Times New Roman"/>
        </w:rPr>
        <w:t xml:space="preserve">10.6  zgodnie z </w:t>
      </w:r>
      <w:r>
        <w:rPr>
          <w:rStyle w:val="Pogrubienie"/>
        </w:rPr>
        <w:t xml:space="preserve">Art. 70[1] § 3 Kodeksu cywilnego zamawiający może odwołać zapytanie ofertowe. </w:t>
      </w:r>
    </w:p>
    <w:p w14:paraId="3D108CE9" w14:textId="77777777" w:rsidR="0003371A" w:rsidRDefault="0003371A" w:rsidP="0003371A">
      <w:pPr>
        <w:spacing w:line="220" w:lineRule="auto"/>
        <w:ind w:left="4"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10.7 W przypadku gdy  złożone oferty przekroczą założony budżet  jakim dysponuje zamawiający – zapytanie może być anulowane. </w:t>
      </w:r>
    </w:p>
    <w:p w14:paraId="3EFA9A0A" w14:textId="77777777" w:rsidR="0003371A" w:rsidRDefault="0003371A" w:rsidP="0003371A">
      <w:pPr>
        <w:spacing w:line="198" w:lineRule="exac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10.8  Oferent składając swą ofertę przyjmuję do wiadomości zapisy umowy wynikające z procesu przyznania dofinansowania Zamawiającemu . Umowa stanowi złącznik do dokumentacji konkursowej  i jest opublikowana na stronach UMWŁ </w:t>
      </w:r>
    </w:p>
    <w:p w14:paraId="2EF451D8" w14:textId="77777777" w:rsidR="0003371A" w:rsidRDefault="0003371A" w:rsidP="0003371A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6DF487A2" w14:textId="77777777" w:rsidR="0003371A" w:rsidRDefault="0003371A" w:rsidP="0003371A">
      <w:pPr>
        <w:numPr>
          <w:ilvl w:val="0"/>
          <w:numId w:val="40"/>
        </w:numPr>
        <w:tabs>
          <w:tab w:val="left" w:pos="304"/>
        </w:tabs>
        <w:spacing w:line="0" w:lineRule="atLeast"/>
        <w:ind w:left="304" w:hanging="30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u w:val="single"/>
        </w:rPr>
        <w:t>Pozostałe wymagania oferty:</w:t>
      </w:r>
    </w:p>
    <w:p w14:paraId="59044C95" w14:textId="77777777" w:rsidR="0003371A" w:rsidRDefault="0003371A" w:rsidP="0003371A">
      <w:pPr>
        <w:spacing w:line="121" w:lineRule="exact"/>
        <w:rPr>
          <w:rFonts w:ascii="Times New Roman" w:eastAsia="Times New Roman" w:hAnsi="Times New Roman" w:cs="Times New Roman"/>
        </w:rPr>
      </w:pPr>
    </w:p>
    <w:p w14:paraId="14FADE5A" w14:textId="77777777" w:rsidR="0003371A" w:rsidRDefault="0003371A" w:rsidP="0003371A">
      <w:pPr>
        <w:spacing w:line="0" w:lineRule="atLeast"/>
        <w:ind w:left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Oferta powinna być ważna 30 dni od upływu terminu składania ofert.</w:t>
      </w:r>
    </w:p>
    <w:p w14:paraId="7730DD96" w14:textId="77777777" w:rsidR="0003371A" w:rsidRDefault="0003371A" w:rsidP="0003371A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28B1BADB" w14:textId="77777777" w:rsidR="0003371A" w:rsidRDefault="0003371A" w:rsidP="0003371A">
      <w:pPr>
        <w:numPr>
          <w:ilvl w:val="0"/>
          <w:numId w:val="41"/>
        </w:numPr>
        <w:tabs>
          <w:tab w:val="left" w:pos="304"/>
        </w:tabs>
        <w:spacing w:line="0" w:lineRule="atLeast"/>
        <w:ind w:left="304" w:hanging="30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u w:val="single"/>
        </w:rPr>
        <w:t>Pytania do Zamawiającego. Uzupełnianie i poprawianie ofert:</w:t>
      </w:r>
    </w:p>
    <w:p w14:paraId="455A24AC" w14:textId="77777777" w:rsidR="0003371A" w:rsidRDefault="0003371A" w:rsidP="0003371A">
      <w:pPr>
        <w:spacing w:line="162" w:lineRule="exact"/>
        <w:jc w:val="both"/>
        <w:rPr>
          <w:rFonts w:ascii="Times New Roman" w:eastAsia="Times New Roman" w:hAnsi="Times New Roman" w:cs="Times New Roman"/>
        </w:rPr>
      </w:pPr>
    </w:p>
    <w:p w14:paraId="2E3DAE68" w14:textId="77777777" w:rsidR="0003371A" w:rsidRDefault="0003371A" w:rsidP="0003371A">
      <w:pPr>
        <w:spacing w:line="220" w:lineRule="auto"/>
        <w:ind w:left="4"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12.1 W przypadku istotnych wątpliwości Oferent może zadać pytanie Zamawiającemu w celu objaśnienia treści zapytania ofertowego. Ewentualną odpowiedź (merytoryczną) Zamawiający zamieści na stronie: </w:t>
      </w:r>
      <w:hyperlink r:id="rId11" w:history="1">
        <w:r>
          <w:rPr>
            <w:rStyle w:val="Hipercze"/>
            <w:rFonts w:cs="Calibri"/>
            <w:shd w:val="clear" w:color="auto" w:fill="FFFFFF"/>
          </w:rPr>
          <w:t>https://bazakonkurencyjnosci.funduszeeuropejskie.gov.pl/</w:t>
        </w:r>
      </w:hyperlink>
      <w:r>
        <w:rPr>
          <w:rFonts w:ascii="Times New Roman" w:hAnsi="Times New Roman" w:cs="Times New Roman"/>
        </w:rPr>
        <w:t>oraz na stronie internetowej zamawiającego.</w:t>
      </w:r>
    </w:p>
    <w:p w14:paraId="0F58900B" w14:textId="77777777" w:rsidR="0003371A" w:rsidRDefault="0003371A" w:rsidP="0003371A">
      <w:pPr>
        <w:spacing w:line="201" w:lineRule="exact"/>
        <w:jc w:val="both"/>
        <w:rPr>
          <w:rFonts w:ascii="Times New Roman" w:eastAsia="Times New Roman" w:hAnsi="Times New Roman" w:cs="Times New Roman"/>
        </w:rPr>
      </w:pPr>
    </w:p>
    <w:p w14:paraId="539ABBAE" w14:textId="77777777" w:rsidR="0003371A" w:rsidRDefault="0003371A" w:rsidP="0003371A">
      <w:pPr>
        <w:spacing w:line="0" w:lineRule="atLeast"/>
        <w:ind w:left="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12.2 Zamawiający nie dopuszcza dokonywania poprawek w złożonych ofertach.</w:t>
      </w:r>
    </w:p>
    <w:p w14:paraId="721ED933" w14:textId="77777777" w:rsidR="0003371A" w:rsidRDefault="0003371A" w:rsidP="0003371A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247F7550" w14:textId="77777777" w:rsidR="0003371A" w:rsidRDefault="0003371A" w:rsidP="0003371A">
      <w:pPr>
        <w:numPr>
          <w:ilvl w:val="0"/>
          <w:numId w:val="42"/>
        </w:numPr>
        <w:tabs>
          <w:tab w:val="left" w:pos="304"/>
        </w:tabs>
        <w:spacing w:line="0" w:lineRule="atLeast"/>
        <w:ind w:left="304" w:hanging="30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u w:val="single"/>
        </w:rPr>
        <w:t>Termin i sposób złożenia oferty.</w:t>
      </w:r>
    </w:p>
    <w:p w14:paraId="48C4343C" w14:textId="77777777" w:rsidR="0003371A" w:rsidRDefault="0003371A" w:rsidP="0003371A">
      <w:pPr>
        <w:spacing w:line="162" w:lineRule="exact"/>
        <w:rPr>
          <w:rFonts w:ascii="Times New Roman" w:eastAsia="Times New Roman" w:hAnsi="Times New Roman" w:cs="Times New Roman"/>
        </w:rPr>
      </w:pPr>
    </w:p>
    <w:p w14:paraId="2F648C70" w14:textId="3384A07C" w:rsidR="00001A25" w:rsidRDefault="0003371A" w:rsidP="00001A25">
      <w:pPr>
        <w:spacing w:line="220" w:lineRule="auto"/>
        <w:ind w:left="4" w:right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13.1 </w:t>
      </w:r>
      <w:r w:rsidR="00001A25" w:rsidRPr="00C77389">
        <w:rPr>
          <w:rFonts w:ascii="Times New Roman" w:hAnsi="Times New Roman" w:cs="Times New Roman"/>
        </w:rPr>
        <w:t xml:space="preserve">Ofertę należy złożyć w formie </w:t>
      </w:r>
      <w:r w:rsidR="00001A25">
        <w:rPr>
          <w:rFonts w:ascii="Times New Roman" w:hAnsi="Times New Roman" w:cs="Times New Roman"/>
        </w:rPr>
        <w:t xml:space="preserve">wg. opisanych w pkt. 13.2 niniejszego zapytania </w:t>
      </w:r>
      <w:r w:rsidR="00001A25" w:rsidRPr="00C77389">
        <w:rPr>
          <w:rFonts w:ascii="Times New Roman" w:hAnsi="Times New Roman" w:cs="Times New Roman"/>
        </w:rPr>
        <w:t>w terminie</w:t>
      </w:r>
      <w:r w:rsidR="00001A25">
        <w:rPr>
          <w:rFonts w:ascii="Times New Roman" w:hAnsi="Times New Roman" w:cs="Times New Roman"/>
        </w:rPr>
        <w:t xml:space="preserve"> </w:t>
      </w:r>
      <w:r w:rsidR="00001A25" w:rsidRPr="00C77389">
        <w:rPr>
          <w:rFonts w:ascii="Times New Roman" w:hAnsi="Times New Roman" w:cs="Times New Roman"/>
        </w:rPr>
        <w:t xml:space="preserve">do </w:t>
      </w:r>
      <w:r w:rsidR="00680A47">
        <w:rPr>
          <w:rFonts w:ascii="Times New Roman" w:hAnsi="Times New Roman" w:cs="Times New Roman"/>
        </w:rPr>
        <w:t>13</w:t>
      </w:r>
      <w:r w:rsidR="00001A25" w:rsidRPr="00C77389">
        <w:rPr>
          <w:rFonts w:ascii="Times New Roman" w:hAnsi="Times New Roman" w:cs="Times New Roman"/>
        </w:rPr>
        <w:t>.1</w:t>
      </w:r>
      <w:r w:rsidR="00680A47">
        <w:rPr>
          <w:rFonts w:ascii="Times New Roman" w:hAnsi="Times New Roman" w:cs="Times New Roman"/>
        </w:rPr>
        <w:t>1</w:t>
      </w:r>
      <w:r w:rsidR="00001A25" w:rsidRPr="00C77389">
        <w:rPr>
          <w:rFonts w:ascii="Times New Roman" w:hAnsi="Times New Roman" w:cs="Times New Roman"/>
        </w:rPr>
        <w:t>.2020 do godz. 9.00</w:t>
      </w:r>
      <w:r w:rsidR="00001A25">
        <w:rPr>
          <w:rFonts w:ascii="Times New Roman" w:hAnsi="Times New Roman" w:cs="Times New Roman"/>
        </w:rPr>
        <w:t>, tj. 7 dni</w:t>
      </w:r>
      <w:r w:rsidR="00001A25" w:rsidRPr="00C77389">
        <w:rPr>
          <w:rFonts w:ascii="Times New Roman" w:hAnsi="Times New Roman" w:cs="Times New Roman"/>
        </w:rPr>
        <w:t xml:space="preserve"> od </w:t>
      </w:r>
      <w:r w:rsidR="00001A25">
        <w:rPr>
          <w:rFonts w:ascii="Times New Roman" w:hAnsi="Times New Roman" w:cs="Times New Roman"/>
        </w:rPr>
        <w:t xml:space="preserve">dnia publikacji ogłoszenia w bazie konkurencyjności, tj. na stronie: </w:t>
      </w:r>
      <w:hyperlink r:id="rId12" w:history="1">
        <w:r w:rsidR="00001A25">
          <w:rPr>
            <w:rStyle w:val="Hipercze"/>
            <w:rFonts w:cs="Calibri"/>
            <w:shd w:val="clear" w:color="auto" w:fill="FFFFFF"/>
          </w:rPr>
          <w:t>https://bazakonkurencyjnosci.funduszeeuropejskie.gov.pl/</w:t>
        </w:r>
      </w:hyperlink>
      <w:r w:rsidR="00001A25">
        <w:rPr>
          <w:rFonts w:ascii="Times New Roman" w:hAnsi="Times New Roman" w:cs="Times New Roman"/>
        </w:rPr>
        <w:t>oraz na stronie internetowej Zamawiającego.</w:t>
      </w:r>
    </w:p>
    <w:p w14:paraId="4C2F4A98" w14:textId="3F6C7649" w:rsidR="0003371A" w:rsidRDefault="0003371A" w:rsidP="00001A25">
      <w:pPr>
        <w:spacing w:line="220" w:lineRule="auto"/>
        <w:ind w:left="4" w:right="20"/>
        <w:rPr>
          <w:rFonts w:ascii="Times New Roman" w:eastAsia="Times New Roman" w:hAnsi="Times New Roman" w:cs="Times New Roman"/>
        </w:rPr>
      </w:pPr>
    </w:p>
    <w:p w14:paraId="295D753B" w14:textId="77777777" w:rsidR="00001A25" w:rsidRDefault="0003371A" w:rsidP="00001A25">
      <w:pPr>
        <w:spacing w:line="211" w:lineRule="auto"/>
        <w:ind w:left="4"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13.2 </w:t>
      </w:r>
      <w:r w:rsidR="00001A25">
        <w:rPr>
          <w:rFonts w:ascii="Times New Roman" w:hAnsi="Times New Roman" w:cs="Times New Roman"/>
        </w:rPr>
        <w:t xml:space="preserve">Ofertę można złożyć Zamawiającemu w formie: </w:t>
      </w:r>
    </w:p>
    <w:p w14:paraId="01672461" w14:textId="77777777" w:rsidR="00001A25" w:rsidRDefault="00001A25" w:rsidP="00001A25">
      <w:pPr>
        <w:spacing w:line="211" w:lineRule="auto"/>
        <w:ind w:left="4" w:right="20"/>
        <w:jc w:val="both"/>
        <w:rPr>
          <w:rFonts w:ascii="Times New Roman" w:hAnsi="Times New Roman" w:cs="Times New Roman"/>
        </w:rPr>
      </w:pPr>
    </w:p>
    <w:p w14:paraId="6CEB4117" w14:textId="77777777" w:rsidR="00001A25" w:rsidRPr="00D84386" w:rsidRDefault="00001A25" w:rsidP="00001A25">
      <w:pPr>
        <w:pStyle w:val="Akapitzlist"/>
        <w:numPr>
          <w:ilvl w:val="0"/>
          <w:numId w:val="43"/>
        </w:numPr>
        <w:spacing w:line="211" w:lineRule="auto"/>
        <w:ind w:right="20"/>
        <w:jc w:val="both"/>
        <w:rPr>
          <w:rFonts w:ascii="Times New Roman" w:hAnsi="Times New Roman" w:cs="Times New Roman"/>
          <w:b/>
          <w:bCs/>
        </w:rPr>
      </w:pPr>
      <w:r w:rsidRPr="00D84386">
        <w:rPr>
          <w:rFonts w:ascii="Times New Roman" w:hAnsi="Times New Roman" w:cs="Times New Roman"/>
          <w:b/>
          <w:bCs/>
        </w:rPr>
        <w:t>papierowej osobiście na adres:</w:t>
      </w:r>
    </w:p>
    <w:p w14:paraId="182CF91F" w14:textId="77777777" w:rsidR="00001A25" w:rsidRDefault="00001A25" w:rsidP="00001A25">
      <w:pPr>
        <w:spacing w:line="246" w:lineRule="exact"/>
        <w:jc w:val="both"/>
        <w:rPr>
          <w:rFonts w:ascii="Times New Roman" w:eastAsia="Times New Roman" w:hAnsi="Times New Roman" w:cs="Times New Roman"/>
        </w:rPr>
      </w:pPr>
    </w:p>
    <w:p w14:paraId="105DD4EF" w14:textId="77777777" w:rsidR="00001A25" w:rsidRDefault="00001A25" w:rsidP="00001A25">
      <w:pPr>
        <w:spacing w:line="216" w:lineRule="auto"/>
        <w:ind w:left="4" w:right="328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Łódzka Fundacja Rehabilitacji KAMIEŃ MILOWY</w:t>
      </w:r>
    </w:p>
    <w:p w14:paraId="7ABE90EA" w14:textId="77777777" w:rsidR="00001A25" w:rsidRDefault="00001A25" w:rsidP="00001A25">
      <w:pPr>
        <w:spacing w:line="216" w:lineRule="auto"/>
        <w:ind w:left="4" w:right="328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93-137 Łódź, ul. Siemiradzkiego 4-8 </w:t>
      </w:r>
    </w:p>
    <w:p w14:paraId="7BCA54C5" w14:textId="77777777" w:rsidR="00001A25" w:rsidRDefault="00001A25" w:rsidP="00001A25">
      <w:pPr>
        <w:spacing w:line="216" w:lineRule="auto"/>
        <w:ind w:left="4" w:right="328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 Biurze:</w:t>
      </w:r>
    </w:p>
    <w:p w14:paraId="1C22FBD6" w14:textId="77777777" w:rsidR="00001A25" w:rsidRDefault="00001A25" w:rsidP="00001A25">
      <w:pPr>
        <w:spacing w:line="0" w:lineRule="atLeast"/>
        <w:ind w:left="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Czynne w godzinach 7.00-17.00 od poniedziałku do piątku.</w:t>
      </w:r>
    </w:p>
    <w:p w14:paraId="0523F45F" w14:textId="77777777" w:rsidR="00001A25" w:rsidRDefault="00001A25" w:rsidP="00001A25">
      <w:pPr>
        <w:spacing w:line="0" w:lineRule="atLeast"/>
        <w:ind w:left="4"/>
        <w:jc w:val="both"/>
        <w:rPr>
          <w:rFonts w:ascii="Times New Roman" w:hAnsi="Times New Roman" w:cs="Times New Roman"/>
          <w:b/>
        </w:rPr>
      </w:pPr>
    </w:p>
    <w:p w14:paraId="4F6299C2" w14:textId="77777777" w:rsidR="00001A25" w:rsidRDefault="00001A25" w:rsidP="00001A25">
      <w:pPr>
        <w:spacing w:line="0" w:lineRule="atLeast"/>
        <w:ind w:left="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Lub</w:t>
      </w:r>
    </w:p>
    <w:p w14:paraId="26C097A0" w14:textId="77777777" w:rsidR="00001A25" w:rsidRDefault="00001A25" w:rsidP="00001A25">
      <w:pPr>
        <w:spacing w:line="211" w:lineRule="auto"/>
        <w:ind w:left="4" w:right="20"/>
        <w:jc w:val="both"/>
        <w:rPr>
          <w:rStyle w:val="Hipercze"/>
          <w:rFonts w:cs="Calibri"/>
          <w:shd w:val="clear" w:color="auto" w:fill="FFFFFF"/>
        </w:rPr>
      </w:pPr>
      <w:r w:rsidRPr="00D84386">
        <w:rPr>
          <w:rFonts w:ascii="Times New Roman" w:hAnsi="Times New Roman" w:cs="Times New Roman"/>
          <w:b/>
        </w:rPr>
        <w:t>elek</w:t>
      </w:r>
      <w:r>
        <w:rPr>
          <w:rFonts w:ascii="Times New Roman" w:hAnsi="Times New Roman" w:cs="Times New Roman"/>
          <w:b/>
        </w:rPr>
        <w:t xml:space="preserve">tronicznie poprzez </w:t>
      </w:r>
      <w:r w:rsidRPr="00D84386">
        <w:rPr>
          <w:rFonts w:ascii="Times New Roman" w:hAnsi="Times New Roman" w:cs="Times New Roman"/>
          <w:b/>
        </w:rPr>
        <w:t xml:space="preserve"> </w:t>
      </w:r>
      <w:hyperlink r:id="rId13" w:history="1">
        <w:r w:rsidRPr="00D84386">
          <w:rPr>
            <w:rStyle w:val="Hipercze"/>
            <w:rFonts w:cs="Calibri"/>
            <w:shd w:val="clear" w:color="auto" w:fill="FFFFFF"/>
          </w:rPr>
          <w:t>https://bazakonkurencyjnosci.funduszeeuropejskie.gov.pl/</w:t>
        </w:r>
      </w:hyperlink>
    </w:p>
    <w:p w14:paraId="2FCAA2A0" w14:textId="77777777" w:rsidR="00001A25" w:rsidRDefault="00001A25" w:rsidP="00001A25">
      <w:pPr>
        <w:spacing w:line="211" w:lineRule="auto"/>
        <w:ind w:left="4" w:right="20"/>
        <w:jc w:val="both"/>
        <w:rPr>
          <w:rFonts w:ascii="Times New Roman" w:hAnsi="Times New Roman" w:cs="Times New Roman"/>
        </w:rPr>
      </w:pPr>
    </w:p>
    <w:p w14:paraId="3EEB81DF" w14:textId="45858EF8" w:rsidR="0003371A" w:rsidRDefault="0003371A" w:rsidP="00001A25">
      <w:pPr>
        <w:spacing w:line="211" w:lineRule="auto"/>
        <w:ind w:left="4"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13.3 Zamawiający dokona oceny oferty pod względem formalnym oraz zgodnie z treścią niniejszego zapytania ofertowego.</w:t>
      </w:r>
    </w:p>
    <w:p w14:paraId="6BE22A51" w14:textId="77777777" w:rsidR="0003371A" w:rsidRDefault="0003371A" w:rsidP="0003371A">
      <w:pPr>
        <w:spacing w:line="239" w:lineRule="exact"/>
        <w:jc w:val="both"/>
        <w:rPr>
          <w:rFonts w:ascii="Times New Roman" w:eastAsia="Times New Roman" w:hAnsi="Times New Roman" w:cs="Times New Roman"/>
        </w:rPr>
      </w:pPr>
    </w:p>
    <w:p w14:paraId="5E7E4B40" w14:textId="7ADE0EB3" w:rsidR="0003371A" w:rsidRDefault="0003371A" w:rsidP="0003371A">
      <w:pPr>
        <w:spacing w:line="211" w:lineRule="auto"/>
        <w:ind w:left="4"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13.4 Informacja o wyłonionym oferencie zostanie upubliczniona na stronie Zleceniodawcy oraz w bazie konkurencyjności</w:t>
      </w:r>
      <w:r w:rsidR="00324ECB">
        <w:rPr>
          <w:rFonts w:ascii="Times New Roman" w:hAnsi="Times New Roman" w:cs="Times New Roman"/>
        </w:rPr>
        <w:t xml:space="preserve">: </w:t>
      </w:r>
      <w:hyperlink r:id="rId14" w:history="1">
        <w:r w:rsidR="00324ECB" w:rsidRPr="00D84386">
          <w:rPr>
            <w:rStyle w:val="Hipercze"/>
            <w:rFonts w:cs="Calibri"/>
            <w:shd w:val="clear" w:color="auto" w:fill="FFFFFF"/>
          </w:rPr>
          <w:t>https://bazakonkurencyjnosci.funduszeeuropejskie.gov.pl/</w:t>
        </w:r>
      </w:hyperlink>
    </w:p>
    <w:p w14:paraId="2E19D0C2" w14:textId="77777777" w:rsidR="0003371A" w:rsidRDefault="0003371A" w:rsidP="0003371A">
      <w:pPr>
        <w:spacing w:line="239" w:lineRule="exact"/>
        <w:jc w:val="both"/>
        <w:rPr>
          <w:rFonts w:ascii="Times New Roman" w:eastAsia="Times New Roman" w:hAnsi="Times New Roman" w:cs="Times New Roman"/>
        </w:rPr>
      </w:pPr>
    </w:p>
    <w:p w14:paraId="2F6A7BA4" w14:textId="5E1E0167" w:rsidR="0003371A" w:rsidRDefault="0003371A" w:rsidP="0003371A">
      <w:pPr>
        <w:spacing w:line="211" w:lineRule="auto"/>
        <w:ind w:left="4" w:right="1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Wyłoniony oferent zostanie powiadomiony mailowo lub osobiście w ciągu </w:t>
      </w:r>
      <w:r w:rsidR="00680A4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dni od daty zakończenia składania dokumentów.</w:t>
      </w:r>
    </w:p>
    <w:bookmarkEnd w:id="8"/>
    <w:p w14:paraId="232D3C75" w14:textId="7C8D9F23" w:rsidR="0003371A" w:rsidRDefault="0003371A" w:rsidP="0003371A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601EEBF6" w14:textId="1D4F2C16" w:rsidR="007F6799" w:rsidRDefault="007F6799" w:rsidP="0003371A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015B1B2B" w14:textId="77777777" w:rsidR="007F6799" w:rsidRDefault="007F6799" w:rsidP="0003371A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19751F5C" w14:textId="4BE7B644" w:rsidR="0003371A" w:rsidRDefault="0003371A" w:rsidP="0003371A">
      <w:pPr>
        <w:spacing w:line="220" w:lineRule="auto"/>
        <w:ind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13.5 Zamawiający ogłosi wybór oferentów na stronie https://bazakonkurencyjnosci.gov.pl/. O wyborze najkorzystniejszej oferty Zamawiający zawiadomi Oferentów drogą mailową, opublikuje także stosowną informację na stronie </w:t>
      </w:r>
      <w:hyperlink r:id="rId15" w:history="1">
        <w:r w:rsidR="009836DB">
          <w:rPr>
            <w:rStyle w:val="Hipercze"/>
            <w:rFonts w:cs="Calibri"/>
            <w:shd w:val="clear" w:color="auto" w:fill="FFFFFF"/>
          </w:rPr>
          <w:t>https://bazakonkurencyjnosci.funduszeeuropejskie.gov.pl/</w:t>
        </w:r>
      </w:hyperlink>
      <w:r>
        <w:rPr>
          <w:rFonts w:ascii="Times New Roman" w:hAnsi="Times New Roman" w:cs="Times New Roman"/>
        </w:rPr>
        <w:t>, oraz na swojej stronie internetowej.</w:t>
      </w:r>
    </w:p>
    <w:p w14:paraId="0871E24D" w14:textId="00FCF752" w:rsidR="0003371A" w:rsidRDefault="0003371A" w:rsidP="007037C6"/>
    <w:p w14:paraId="1C9293AD" w14:textId="30E0C48D" w:rsidR="0003371A" w:rsidRDefault="0003371A" w:rsidP="0003371A">
      <w:pPr>
        <w:spacing w:line="22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13.6 Oferta niespełniająca wymagań niniejszego zapytania w szczególności formalnych (złożona po terminie, niekompletna) lub merytorycznych (zwłaszcza nie będąca ofertą w rozumieniu przepisów Kodeksu Cywilnego) albo zawierająca inne rozpoznane wady sprzeczne z przepisami prawa, zostanie odrzucona bez jej rozpatrywania. Za ofertę nie spełniającą wymagań niniejszego zapytania będzie uznana w szczególności taka oferta, która (pomimo ewentualnych wyjaśnień oferenta) nie będzie pozwalała na jednoznaczne określenie i ocenę elementów oferty w świetle kryteriów oceny oferty. Dotyczy to zwłaszcza wad określenia ceny.</w:t>
      </w:r>
    </w:p>
    <w:p w14:paraId="3E381064" w14:textId="77777777" w:rsidR="0003371A" w:rsidRPr="00F51D5E" w:rsidRDefault="0003371A" w:rsidP="0003371A">
      <w:pPr>
        <w:spacing w:line="243" w:lineRule="exact"/>
        <w:jc w:val="both"/>
        <w:rPr>
          <w:rFonts w:ascii="Times New Roman" w:eastAsia="Times New Roman" w:hAnsi="Times New Roman" w:cs="Times New Roman"/>
        </w:rPr>
      </w:pPr>
    </w:p>
    <w:p w14:paraId="07D99D2E" w14:textId="77777777" w:rsidR="0003371A" w:rsidRPr="00F51D5E" w:rsidRDefault="0003371A" w:rsidP="0003371A">
      <w:pPr>
        <w:spacing w:line="225" w:lineRule="auto"/>
        <w:jc w:val="both"/>
        <w:rPr>
          <w:rFonts w:ascii="Times New Roman" w:hAnsi="Times New Roman" w:cs="Times New Roman"/>
        </w:rPr>
      </w:pPr>
      <w:r w:rsidRPr="00F51D5E">
        <w:rPr>
          <w:rFonts w:ascii="Times New Roman" w:hAnsi="Times New Roman" w:cs="Times New Roman"/>
        </w:rPr>
        <w:t>13.7 Zamawiający nie przewiduje procedury odwoławczej. Z tytułu odrzucenia oferty Oferentom nie przysługują żadne roszczenia wobec zamawiającego. Zapytanie ofertowe może zostać anulowane bez podawania przyczyny.</w:t>
      </w:r>
    </w:p>
    <w:p w14:paraId="426FA0D0" w14:textId="77777777" w:rsidR="0003371A" w:rsidRPr="00F51D5E" w:rsidRDefault="0003371A" w:rsidP="00F51D5E">
      <w:pPr>
        <w:spacing w:line="247" w:lineRule="exact"/>
        <w:rPr>
          <w:rFonts w:ascii="Times New Roman" w:eastAsia="Times New Roman" w:hAnsi="Times New Roman" w:cs="Times New Roman"/>
        </w:rPr>
      </w:pPr>
    </w:p>
    <w:p w14:paraId="4F7920C1" w14:textId="133A9C9F" w:rsidR="0003371A" w:rsidRPr="00F51D5E" w:rsidRDefault="0003371A" w:rsidP="00F51D5E">
      <w:pPr>
        <w:jc w:val="both"/>
        <w:rPr>
          <w:rFonts w:ascii="Times New Roman" w:hAnsi="Times New Roman" w:cs="Times New Roman"/>
        </w:rPr>
      </w:pPr>
      <w:r w:rsidRPr="00F51D5E">
        <w:rPr>
          <w:rFonts w:ascii="Times New Roman" w:hAnsi="Times New Roman" w:cs="Times New Roman"/>
        </w:rPr>
        <w:t xml:space="preserve">13.8 Zamawiający może nie wybrać żadnej oferty lub zmodyfikować treść zapytania ofertowego w szczególności i ze względu na konieczność usunięcia wad zapytania, dostosowania zapytania do wymagań powszechnie obowiązującego prawa lub innych regulacji wiążących Zamawiającego, oraz o ile okaże się to konieczne dla prawidłowej realizacji projektu lub przedmiotu zapytania. Informacja o zmianie treści zapytania ofertowego zostanie podana do publicznej wiadomości. W przypadku modyfikacji treści zapytania zostanie przedłużony termin składania ofert. Informacja taka zostanie podana na stronie </w:t>
      </w:r>
      <w:hyperlink r:id="rId16" w:history="1">
        <w:r w:rsidR="009836DB">
          <w:rPr>
            <w:rStyle w:val="Hipercze"/>
            <w:rFonts w:cs="Calibri"/>
            <w:shd w:val="clear" w:color="auto" w:fill="FFFFFF"/>
          </w:rPr>
          <w:t>https://bazakonkurencyjnosci.funduszeeuropejskie.gov.pl/</w:t>
        </w:r>
      </w:hyperlink>
      <w:r w:rsidR="009836DB">
        <w:rPr>
          <w:rFonts w:ascii="Times New Roman" w:hAnsi="Times New Roman" w:cs="Times New Roman"/>
        </w:rPr>
        <w:t xml:space="preserve"> </w:t>
      </w:r>
      <w:r w:rsidRPr="00F51D5E">
        <w:rPr>
          <w:rFonts w:ascii="Times New Roman" w:hAnsi="Times New Roman" w:cs="Times New Roman"/>
        </w:rPr>
        <w:t xml:space="preserve"> oraz na stronie internetowej zamawiającego</w:t>
      </w:r>
      <w:r w:rsidR="00680A47">
        <w:rPr>
          <w:rFonts w:ascii="Times New Roman" w:hAnsi="Times New Roman" w:cs="Times New Roman"/>
        </w:rPr>
        <w:t xml:space="preserve"> w ciągu 2 dni od daty zakończenia składania dokumentów</w:t>
      </w:r>
      <w:r w:rsidRPr="00F51D5E">
        <w:rPr>
          <w:rFonts w:ascii="Times New Roman" w:hAnsi="Times New Roman" w:cs="Times New Roman"/>
        </w:rPr>
        <w:t>.</w:t>
      </w:r>
    </w:p>
    <w:p w14:paraId="74EA7A1B" w14:textId="77777777" w:rsidR="0003371A" w:rsidRDefault="0003371A" w:rsidP="0003371A">
      <w:pPr>
        <w:spacing w:line="250" w:lineRule="exact"/>
        <w:jc w:val="both"/>
        <w:rPr>
          <w:rFonts w:ascii="Times New Roman" w:eastAsia="Times New Roman" w:hAnsi="Times New Roman" w:cs="Times New Roman"/>
        </w:rPr>
      </w:pPr>
    </w:p>
    <w:p w14:paraId="791CC557" w14:textId="77777777" w:rsidR="005A3F6A" w:rsidRDefault="005A3F6A" w:rsidP="005A3F6A">
      <w:pPr>
        <w:spacing w:line="22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13.9 Jeżeli Oferent, którego oferta została wybrana uchyla się od zawarcia umowy, w terminie 5 dni od przedłożenia umowy zwycięskiemu Oferentowi, Zamawiający ma prawo wybrać kolejną najkorzystniejszą ofertę z listy, w przypadku braku innych ofert dokona wyboru z tzw. „wolnej ręki”.</w:t>
      </w:r>
    </w:p>
    <w:p w14:paraId="5FCB9F87" w14:textId="77777777" w:rsidR="005A3F6A" w:rsidRDefault="005A3F6A" w:rsidP="005A3F6A">
      <w:pPr>
        <w:spacing w:line="220" w:lineRule="auto"/>
        <w:jc w:val="both"/>
        <w:rPr>
          <w:rFonts w:ascii="Times New Roman" w:hAnsi="Times New Roman" w:cs="Times New Roman"/>
        </w:rPr>
      </w:pPr>
    </w:p>
    <w:p w14:paraId="21B3E0E0" w14:textId="77777777" w:rsidR="005A3F6A" w:rsidRDefault="005A3F6A" w:rsidP="005A3F6A">
      <w:pPr>
        <w:spacing w:line="223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13.10 W przypadku wpłynięcia oferty, której kwota brutto przekroczy wskazaną w pkt. 4.3.  niniejszego zapytania, Zamawiający dokona natychmiastowego odrzucenia takiej oferty. </w:t>
      </w:r>
    </w:p>
    <w:p w14:paraId="0CC6BB42" w14:textId="77777777" w:rsidR="005A3F6A" w:rsidRDefault="005A3F6A" w:rsidP="005A3F6A">
      <w:pPr>
        <w:spacing w:line="242" w:lineRule="exact"/>
        <w:jc w:val="both"/>
        <w:rPr>
          <w:rFonts w:ascii="Times New Roman" w:eastAsia="Times New Roman" w:hAnsi="Times New Roman" w:cs="Times New Roman"/>
        </w:rPr>
      </w:pPr>
    </w:p>
    <w:p w14:paraId="3F0A8A33" w14:textId="77777777" w:rsidR="005A3F6A" w:rsidRDefault="005A3F6A" w:rsidP="005A3F6A">
      <w:pPr>
        <w:spacing w:line="223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13.11 W przypadku braku wpływu ofert w terminie wskazanym w punkcie 13.1 lub wpływie ofert niespełniających kryteriów wynikających z warunków niniejszego zapytania Zamawiający zamyka zapytanie jako nierozstrzygnięte umieszczając stosowną informację na stronie: </w:t>
      </w:r>
      <w:hyperlink r:id="rId17" w:history="1">
        <w:r>
          <w:rPr>
            <w:rStyle w:val="Hipercze"/>
            <w:rFonts w:cs="Calibri"/>
            <w:shd w:val="clear" w:color="auto" w:fill="FFFFFF"/>
          </w:rPr>
          <w:t>https://bazakonkurencyjnosci.funduszeeuropejskie.gov.pl/</w:t>
        </w:r>
      </w:hyperlink>
      <w:r>
        <w:rPr>
          <w:rFonts w:ascii="Times New Roman" w:hAnsi="Times New Roman" w:cs="Times New Roman"/>
        </w:rPr>
        <w:t xml:space="preserve"> oraz na stronie internetowej zamawiającego oraz dokonana wyboru z tzw. „wolnej ręki”.</w:t>
      </w:r>
    </w:p>
    <w:p w14:paraId="03A8C48F" w14:textId="77777777" w:rsidR="0003371A" w:rsidRPr="007037C6" w:rsidRDefault="0003371A" w:rsidP="005A3F6A">
      <w:pPr>
        <w:spacing w:line="220" w:lineRule="auto"/>
        <w:jc w:val="both"/>
      </w:pPr>
    </w:p>
    <w:sectPr w:rsidR="0003371A" w:rsidRPr="007037C6" w:rsidSect="00C164B6">
      <w:headerReference w:type="default" r:id="rId18"/>
      <w:footerReference w:type="default" r:id="rId19"/>
      <w:pgSz w:w="11906" w:h="16838"/>
      <w:pgMar w:top="426" w:right="1417" w:bottom="993" w:left="1417" w:header="421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47FB3B" w14:textId="77777777" w:rsidR="00745C7A" w:rsidRDefault="00745C7A" w:rsidP="000918ED">
      <w:r>
        <w:separator/>
      </w:r>
    </w:p>
  </w:endnote>
  <w:endnote w:type="continuationSeparator" w:id="0">
    <w:p w14:paraId="332C1078" w14:textId="77777777" w:rsidR="00745C7A" w:rsidRDefault="00745C7A" w:rsidP="0009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D7144A" w14:textId="77777777" w:rsidR="00C55A9B" w:rsidRPr="00FD2454" w:rsidRDefault="00C55A9B" w:rsidP="00C55A9B">
    <w:pPr>
      <w:pStyle w:val="Stopka"/>
      <w:jc w:val="center"/>
      <w:rPr>
        <w:color w:val="2F5496" w:themeColor="accent1" w:themeShade="BF"/>
        <w:sz w:val="18"/>
        <w:szCs w:val="18"/>
      </w:rPr>
    </w:pPr>
    <w:r w:rsidRPr="00FD2454">
      <w:rPr>
        <w:color w:val="2F5496" w:themeColor="accent1" w:themeShade="BF"/>
        <w:sz w:val="18"/>
        <w:szCs w:val="18"/>
      </w:rPr>
      <w:t>Projekt współfinansowany w ramach Regionalnego Programu Operacyjnego Województwa Łódzkiego na lata 2014- 2020</w:t>
    </w:r>
  </w:p>
  <w:p w14:paraId="5B1E7489" w14:textId="77777777" w:rsidR="00C55A9B" w:rsidRDefault="00C55A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CA877D" w14:textId="77777777" w:rsidR="00745C7A" w:rsidRDefault="00745C7A" w:rsidP="000918ED">
      <w:r>
        <w:separator/>
      </w:r>
    </w:p>
  </w:footnote>
  <w:footnote w:type="continuationSeparator" w:id="0">
    <w:p w14:paraId="667B2270" w14:textId="77777777" w:rsidR="00745C7A" w:rsidRDefault="00745C7A" w:rsidP="00091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657372" w14:textId="3773F20E" w:rsidR="00C55A9B" w:rsidRDefault="006667E1" w:rsidP="00C55A9B">
    <w:pPr>
      <w:jc w:val="center"/>
      <w:rPr>
        <w:sz w:val="12"/>
        <w:szCs w:val="12"/>
      </w:rPr>
    </w:pPr>
    <w:r>
      <w:rPr>
        <w:noProof/>
      </w:rPr>
      <w:drawing>
        <wp:inline distT="0" distB="0" distL="0" distR="0" wp14:anchorId="54350BCC" wp14:editId="02A94BB6">
          <wp:extent cx="5753100" cy="676275"/>
          <wp:effectExtent l="0" t="0" r="0" b="0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55A9B">
      <w:rPr>
        <w:sz w:val="12"/>
        <w:szCs w:val="12"/>
      </w:rPr>
      <w:t xml:space="preserve"> </w:t>
    </w:r>
  </w:p>
  <w:p w14:paraId="4A906A45" w14:textId="10949FF5" w:rsidR="006667E1" w:rsidRDefault="006667E1" w:rsidP="00FB52C0">
    <w:pPr>
      <w:jc w:val="center"/>
      <w:rPr>
        <w:sz w:val="12"/>
        <w:szCs w:val="12"/>
      </w:rPr>
    </w:pPr>
    <w:r>
      <w:rPr>
        <w:sz w:val="12"/>
        <w:szCs w:val="12"/>
      </w:rPr>
      <w:br/>
    </w:r>
  </w:p>
  <w:p w14:paraId="0F83A616" w14:textId="51C0811A" w:rsidR="006667E1" w:rsidRPr="009866BF" w:rsidRDefault="006667E1" w:rsidP="004218D7">
    <w:pPr>
      <w:rPr>
        <w:sz w:val="12"/>
        <w:szCs w:val="12"/>
      </w:rPr>
    </w:pPr>
    <w:r>
      <w:rPr>
        <w:rFonts w:ascii="Arial" w:hAnsi="Arial"/>
        <w:b/>
        <w:bCs/>
        <w:color w:val="000000"/>
      </w:rPr>
      <w:t>RPLD.10.01.00-10-C005/18-00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1F16E9E8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hybridMultilevel"/>
    <w:tmpl w:val="1190CDE6"/>
    <w:lvl w:ilvl="0" w:tplc="FFFFFFFF">
      <w:start w:val="4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0000004"/>
    <w:multiLevelType w:val="hybridMultilevel"/>
    <w:tmpl w:val="140E0F76"/>
    <w:lvl w:ilvl="0" w:tplc="FFFFFFFF">
      <w:start w:val="1"/>
      <w:numFmt w:val="lowerLetter"/>
      <w:lvlText w:val="%1)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0000005"/>
    <w:multiLevelType w:val="hybridMultilevel"/>
    <w:tmpl w:val="3352255A"/>
    <w:lvl w:ilvl="0" w:tplc="FFFFFFFF">
      <w:start w:val="5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4" w15:restartNumberingAfterBreak="0">
    <w:nsid w:val="00000006"/>
    <w:multiLevelType w:val="hybridMultilevel"/>
    <w:tmpl w:val="109CF92E"/>
    <w:lvl w:ilvl="0" w:tplc="FFFFFFFF">
      <w:start w:val="1"/>
      <w:numFmt w:val="lowerLetter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00000007"/>
    <w:multiLevelType w:val="hybridMultilevel"/>
    <w:tmpl w:val="0DED7262"/>
    <w:lvl w:ilvl="0" w:tplc="FFFFFFFF">
      <w:start w:val="6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00000008"/>
    <w:multiLevelType w:val="hybridMultilevel"/>
    <w:tmpl w:val="7FDCC232"/>
    <w:lvl w:ilvl="0" w:tplc="FFFFFFFF">
      <w:start w:val="1"/>
      <w:numFmt w:val="lowerLetter"/>
      <w:lvlText w:val="%1)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7" w15:restartNumberingAfterBreak="0">
    <w:nsid w:val="00000009"/>
    <w:multiLevelType w:val="hybridMultilevel"/>
    <w:tmpl w:val="1BEFD79E"/>
    <w:lvl w:ilvl="0" w:tplc="FFFFFFFF">
      <w:start w:val="7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0000000A"/>
    <w:multiLevelType w:val="hybridMultilevel"/>
    <w:tmpl w:val="41A7C4C8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9" w15:restartNumberingAfterBreak="0">
    <w:nsid w:val="0000000B"/>
    <w:multiLevelType w:val="hybridMultilevel"/>
    <w:tmpl w:val="6B68079A"/>
    <w:lvl w:ilvl="0" w:tplc="FFFFFFFF">
      <w:start w:val="8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0" w15:restartNumberingAfterBreak="0">
    <w:nsid w:val="0000000C"/>
    <w:multiLevelType w:val="hybridMultilevel"/>
    <w:tmpl w:val="4E6AFB66"/>
    <w:lvl w:ilvl="0" w:tplc="FFFFFFFF">
      <w:start w:val="9"/>
      <w:numFmt w:val="decimal"/>
      <w:lvlText w:val="%1."/>
      <w:lvlJc w:val="left"/>
      <w:pPr>
        <w:ind w:left="0" w:firstLine="0"/>
      </w:pPr>
    </w:lvl>
    <w:lvl w:ilvl="1" w:tplc="FFFFFFFF">
      <w:start w:val="1"/>
      <w:numFmt w:val="decimal"/>
      <w:lvlText w:val="%2.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1" w15:restartNumberingAfterBreak="0">
    <w:nsid w:val="0000000D"/>
    <w:multiLevelType w:val="hybridMultilevel"/>
    <w:tmpl w:val="25E45D32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2" w15:restartNumberingAfterBreak="0">
    <w:nsid w:val="0000000E"/>
    <w:multiLevelType w:val="hybridMultilevel"/>
    <w:tmpl w:val="519B500C"/>
    <w:lvl w:ilvl="0" w:tplc="FFFFFFFF">
      <w:start w:val="1"/>
      <w:numFmt w:val="decimal"/>
      <w:lvlText w:val="%1)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3" w15:restartNumberingAfterBreak="0">
    <w:nsid w:val="0000000F"/>
    <w:multiLevelType w:val="hybridMultilevel"/>
    <w:tmpl w:val="431BD7B6"/>
    <w:lvl w:ilvl="0" w:tplc="FFFFFFFF">
      <w:start w:val="8"/>
      <w:numFmt w:val="decimal"/>
      <w:lvlText w:val="%1)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00000010"/>
    <w:multiLevelType w:val="hybridMultilevel"/>
    <w:tmpl w:val="3F2DBA30"/>
    <w:lvl w:ilvl="0" w:tplc="FFFFFFFF">
      <w:start w:val="10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5" w15:restartNumberingAfterBreak="0">
    <w:nsid w:val="00000011"/>
    <w:multiLevelType w:val="hybridMultilevel"/>
    <w:tmpl w:val="7C83E458"/>
    <w:lvl w:ilvl="0" w:tplc="FFFFFFFF">
      <w:start w:val="1"/>
      <w:numFmt w:val="lowerLetter"/>
      <w:lvlText w:val="(%1)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6" w15:restartNumberingAfterBreak="0">
    <w:nsid w:val="00000012"/>
    <w:multiLevelType w:val="hybridMultilevel"/>
    <w:tmpl w:val="257130A2"/>
    <w:lvl w:ilvl="0" w:tplc="FFFFFFFF">
      <w:start w:val="5"/>
      <w:numFmt w:val="lowerLetter"/>
      <w:lvlText w:val="(%1)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00000013"/>
    <w:multiLevelType w:val="hybridMultilevel"/>
    <w:tmpl w:val="62BBD95A"/>
    <w:lvl w:ilvl="0" w:tplc="FFFFFFFF">
      <w:start w:val="1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8" w15:restartNumberingAfterBreak="0">
    <w:nsid w:val="00000014"/>
    <w:multiLevelType w:val="hybridMultilevel"/>
    <w:tmpl w:val="436C6124"/>
    <w:lvl w:ilvl="0" w:tplc="FFFFFFFF">
      <w:start w:val="12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9" w15:restartNumberingAfterBreak="0">
    <w:nsid w:val="00000015"/>
    <w:multiLevelType w:val="hybridMultilevel"/>
    <w:tmpl w:val="628C895C"/>
    <w:lvl w:ilvl="0" w:tplc="FFFFFFFF">
      <w:start w:val="13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0" w15:restartNumberingAfterBreak="0">
    <w:nsid w:val="016D6D6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02496051"/>
    <w:multiLevelType w:val="hybridMultilevel"/>
    <w:tmpl w:val="39C4837C"/>
    <w:lvl w:ilvl="0" w:tplc="0415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22" w15:restartNumberingAfterBreak="0">
    <w:nsid w:val="0BEB585F"/>
    <w:multiLevelType w:val="multilevel"/>
    <w:tmpl w:val="3B324D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12F5030A"/>
    <w:multiLevelType w:val="hybridMultilevel"/>
    <w:tmpl w:val="0A3E3B5C"/>
    <w:lvl w:ilvl="0" w:tplc="75B8956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18105FF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19447345"/>
    <w:multiLevelType w:val="multilevel"/>
    <w:tmpl w:val="A596F7D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6" w15:restartNumberingAfterBreak="0">
    <w:nsid w:val="22513CB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AFF34C8"/>
    <w:multiLevelType w:val="multilevel"/>
    <w:tmpl w:val="A596F7D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8" w15:restartNumberingAfterBreak="0">
    <w:nsid w:val="2C700695"/>
    <w:multiLevelType w:val="hybridMultilevel"/>
    <w:tmpl w:val="8A5C8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6F250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3E034526"/>
    <w:multiLevelType w:val="hybridMultilevel"/>
    <w:tmpl w:val="0A3E3B5C"/>
    <w:lvl w:ilvl="0" w:tplc="75B8956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01E10A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45E805D5"/>
    <w:multiLevelType w:val="hybridMultilevel"/>
    <w:tmpl w:val="C4709C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4C005B45"/>
    <w:multiLevelType w:val="hybridMultilevel"/>
    <w:tmpl w:val="0A3E3B5C"/>
    <w:lvl w:ilvl="0" w:tplc="75B8956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FF5415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50E818D3"/>
    <w:multiLevelType w:val="multilevel"/>
    <w:tmpl w:val="3B324D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61B0683C"/>
    <w:multiLevelType w:val="multilevel"/>
    <w:tmpl w:val="A596F7D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7" w15:restartNumberingAfterBreak="0">
    <w:nsid w:val="6D8B2BFE"/>
    <w:multiLevelType w:val="multilevel"/>
    <w:tmpl w:val="A596F7D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8" w15:restartNumberingAfterBreak="0">
    <w:nsid w:val="6F734FF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3E6157C"/>
    <w:multiLevelType w:val="multilevel"/>
    <w:tmpl w:val="A596F7D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40" w15:restartNumberingAfterBreak="0">
    <w:nsid w:val="7D493751"/>
    <w:multiLevelType w:val="multilevel"/>
    <w:tmpl w:val="3B324D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D7366F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DEA46C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0"/>
  </w:num>
  <w:num w:numId="2">
    <w:abstractNumId w:val="20"/>
  </w:num>
  <w:num w:numId="3">
    <w:abstractNumId w:val="32"/>
  </w:num>
  <w:num w:numId="4">
    <w:abstractNumId w:val="29"/>
  </w:num>
  <w:num w:numId="5">
    <w:abstractNumId w:val="31"/>
  </w:num>
  <w:num w:numId="6">
    <w:abstractNumId w:val="22"/>
  </w:num>
  <w:num w:numId="7">
    <w:abstractNumId w:val="35"/>
  </w:num>
  <w:num w:numId="8">
    <w:abstractNumId w:val="41"/>
  </w:num>
  <w:num w:numId="9">
    <w:abstractNumId w:val="23"/>
  </w:num>
  <w:num w:numId="10">
    <w:abstractNumId w:val="28"/>
  </w:num>
  <w:num w:numId="11">
    <w:abstractNumId w:val="33"/>
  </w:num>
  <w:num w:numId="12">
    <w:abstractNumId w:val="30"/>
  </w:num>
  <w:num w:numId="13">
    <w:abstractNumId w:val="25"/>
  </w:num>
  <w:num w:numId="14">
    <w:abstractNumId w:val="24"/>
  </w:num>
  <w:num w:numId="15">
    <w:abstractNumId w:val="26"/>
  </w:num>
  <w:num w:numId="16">
    <w:abstractNumId w:val="42"/>
  </w:num>
  <w:num w:numId="17">
    <w:abstractNumId w:val="34"/>
  </w:num>
  <w:num w:numId="18">
    <w:abstractNumId w:val="38"/>
  </w:num>
  <w:num w:numId="19">
    <w:abstractNumId w:val="36"/>
  </w:num>
  <w:num w:numId="20">
    <w:abstractNumId w:val="27"/>
  </w:num>
  <w:num w:numId="21">
    <w:abstractNumId w:val="37"/>
  </w:num>
  <w:num w:numId="22">
    <w:abstractNumId w:val="39"/>
  </w:num>
  <w:num w:numId="2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5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7"/>
    <w:lvlOverride w:ilvl="0">
      <w:startOverride w:val="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8"/>
  </w:num>
  <w:num w:numId="32">
    <w:abstractNumId w:val="9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10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3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14"/>
    <w:lvlOverride w:ilvl="0">
      <w:startOverride w:val="1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16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17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18"/>
    <w:lvlOverride w:ilvl="0">
      <w:startOverride w:val="1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19"/>
    <w:lvlOverride w:ilvl="0">
      <w:startOverride w:val="1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99"/>
    <w:rsid w:val="00001A25"/>
    <w:rsid w:val="00002C37"/>
    <w:rsid w:val="0002426F"/>
    <w:rsid w:val="00025689"/>
    <w:rsid w:val="0003371A"/>
    <w:rsid w:val="0005500D"/>
    <w:rsid w:val="00070DB3"/>
    <w:rsid w:val="00086FFA"/>
    <w:rsid w:val="000918ED"/>
    <w:rsid w:val="000B3110"/>
    <w:rsid w:val="000C5BD6"/>
    <w:rsid w:val="000E14C1"/>
    <w:rsid w:val="000E3998"/>
    <w:rsid w:val="001256D6"/>
    <w:rsid w:val="001326D0"/>
    <w:rsid w:val="00144004"/>
    <w:rsid w:val="001618ED"/>
    <w:rsid w:val="0017250A"/>
    <w:rsid w:val="00174779"/>
    <w:rsid w:val="001C22FD"/>
    <w:rsid w:val="001D47D8"/>
    <w:rsid w:val="001E0521"/>
    <w:rsid w:val="00205983"/>
    <w:rsid w:val="00277A99"/>
    <w:rsid w:val="00284660"/>
    <w:rsid w:val="002B6386"/>
    <w:rsid w:val="002F34CA"/>
    <w:rsid w:val="002F70B8"/>
    <w:rsid w:val="003056F2"/>
    <w:rsid w:val="0031658A"/>
    <w:rsid w:val="00324ECB"/>
    <w:rsid w:val="0035420D"/>
    <w:rsid w:val="003A1301"/>
    <w:rsid w:val="003B7AA1"/>
    <w:rsid w:val="003E51A8"/>
    <w:rsid w:val="003F7574"/>
    <w:rsid w:val="004218D7"/>
    <w:rsid w:val="00424F88"/>
    <w:rsid w:val="004324CD"/>
    <w:rsid w:val="00435535"/>
    <w:rsid w:val="00446724"/>
    <w:rsid w:val="004607C2"/>
    <w:rsid w:val="00467E71"/>
    <w:rsid w:val="00485BBF"/>
    <w:rsid w:val="004A213C"/>
    <w:rsid w:val="004A5E81"/>
    <w:rsid w:val="004B08F5"/>
    <w:rsid w:val="005077A5"/>
    <w:rsid w:val="005549AC"/>
    <w:rsid w:val="00575A40"/>
    <w:rsid w:val="005879F7"/>
    <w:rsid w:val="005A3F6A"/>
    <w:rsid w:val="005E5394"/>
    <w:rsid w:val="00607EA6"/>
    <w:rsid w:val="006211A3"/>
    <w:rsid w:val="006548C0"/>
    <w:rsid w:val="006667E1"/>
    <w:rsid w:val="00680A47"/>
    <w:rsid w:val="00692301"/>
    <w:rsid w:val="006B7470"/>
    <w:rsid w:val="006E3289"/>
    <w:rsid w:val="007037C6"/>
    <w:rsid w:val="007115EE"/>
    <w:rsid w:val="00745C7A"/>
    <w:rsid w:val="00763541"/>
    <w:rsid w:val="00765008"/>
    <w:rsid w:val="00773B8D"/>
    <w:rsid w:val="007A2DCC"/>
    <w:rsid w:val="007B75D5"/>
    <w:rsid w:val="007F6799"/>
    <w:rsid w:val="00806E72"/>
    <w:rsid w:val="008429DA"/>
    <w:rsid w:val="00850717"/>
    <w:rsid w:val="008601A1"/>
    <w:rsid w:val="008C01D5"/>
    <w:rsid w:val="008C0909"/>
    <w:rsid w:val="008C64DF"/>
    <w:rsid w:val="008D3CA8"/>
    <w:rsid w:val="008E6A90"/>
    <w:rsid w:val="008F5A64"/>
    <w:rsid w:val="00903F8F"/>
    <w:rsid w:val="00912282"/>
    <w:rsid w:val="00916FFB"/>
    <w:rsid w:val="00921EA3"/>
    <w:rsid w:val="00981C82"/>
    <w:rsid w:val="009836DB"/>
    <w:rsid w:val="00986535"/>
    <w:rsid w:val="009866BF"/>
    <w:rsid w:val="0099742C"/>
    <w:rsid w:val="009E10F4"/>
    <w:rsid w:val="00A1752C"/>
    <w:rsid w:val="00A22963"/>
    <w:rsid w:val="00A35063"/>
    <w:rsid w:val="00A42757"/>
    <w:rsid w:val="00A65C93"/>
    <w:rsid w:val="00A765D4"/>
    <w:rsid w:val="00A94AA0"/>
    <w:rsid w:val="00AA71FC"/>
    <w:rsid w:val="00AC5A18"/>
    <w:rsid w:val="00B1537D"/>
    <w:rsid w:val="00B67169"/>
    <w:rsid w:val="00B9452D"/>
    <w:rsid w:val="00BC2FD1"/>
    <w:rsid w:val="00BD2C58"/>
    <w:rsid w:val="00BE3CD4"/>
    <w:rsid w:val="00C066D6"/>
    <w:rsid w:val="00C164B6"/>
    <w:rsid w:val="00C2781B"/>
    <w:rsid w:val="00C55A9B"/>
    <w:rsid w:val="00C8020C"/>
    <w:rsid w:val="00CA51DB"/>
    <w:rsid w:val="00CB1547"/>
    <w:rsid w:val="00D03C50"/>
    <w:rsid w:val="00D26C19"/>
    <w:rsid w:val="00D32576"/>
    <w:rsid w:val="00D354FA"/>
    <w:rsid w:val="00D35728"/>
    <w:rsid w:val="00D47D13"/>
    <w:rsid w:val="00D61403"/>
    <w:rsid w:val="00D627A1"/>
    <w:rsid w:val="00D67E7C"/>
    <w:rsid w:val="00DB0541"/>
    <w:rsid w:val="00DE19E8"/>
    <w:rsid w:val="00DE1B81"/>
    <w:rsid w:val="00DF4625"/>
    <w:rsid w:val="00E00CC0"/>
    <w:rsid w:val="00E02465"/>
    <w:rsid w:val="00E13CE0"/>
    <w:rsid w:val="00E256DA"/>
    <w:rsid w:val="00E26A2D"/>
    <w:rsid w:val="00E50173"/>
    <w:rsid w:val="00E7104F"/>
    <w:rsid w:val="00E81E40"/>
    <w:rsid w:val="00ED735A"/>
    <w:rsid w:val="00F37BF7"/>
    <w:rsid w:val="00F44577"/>
    <w:rsid w:val="00F51D5E"/>
    <w:rsid w:val="00F52542"/>
    <w:rsid w:val="00F60ABD"/>
    <w:rsid w:val="00F62E30"/>
    <w:rsid w:val="00F63346"/>
    <w:rsid w:val="00F70292"/>
    <w:rsid w:val="00FB52C0"/>
    <w:rsid w:val="00FD2454"/>
    <w:rsid w:val="00FD77AE"/>
    <w:rsid w:val="00FF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C6BEDC2"/>
  <w15:chartTrackingRefBased/>
  <w15:docId w15:val="{36C8FCA9-2E39-49E2-B584-A1E88C2F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371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ED"/>
  </w:style>
  <w:style w:type="paragraph" w:styleId="Stopka">
    <w:name w:val="footer"/>
    <w:basedOn w:val="Normalny"/>
    <w:link w:val="Stopka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ED"/>
  </w:style>
  <w:style w:type="table" w:styleId="Tabela-Siatka">
    <w:name w:val="Table Grid"/>
    <w:basedOn w:val="Standardowy"/>
    <w:uiPriority w:val="39"/>
    <w:rsid w:val="00E0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866BF"/>
    <w:pPr>
      <w:autoSpaceDE w:val="0"/>
      <w:autoSpaceDN w:val="0"/>
      <w:adjustRightInd w:val="0"/>
      <w:spacing w:after="0" w:line="240" w:lineRule="auto"/>
    </w:pPr>
    <w:rPr>
      <w:rFonts w:ascii="Arial Unicode MS" w:hAnsi="Arial Unicode MS" w:cs="Arial Unicode MS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F5A6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11A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11A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11A3"/>
    <w:rPr>
      <w:vertAlign w:val="superscript"/>
    </w:rPr>
  </w:style>
  <w:style w:type="character" w:styleId="Hipercze">
    <w:name w:val="Hyperlink"/>
    <w:uiPriority w:val="99"/>
    <w:semiHidden/>
    <w:unhideWhenUsed/>
    <w:rsid w:val="0003371A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3371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45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452D"/>
    <w:rPr>
      <w:rFonts w:ascii="Segoe UI" w:eastAsia="Calibr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39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zakonkurencyjnosci.funduszeeuropejskie.gov.pl/" TargetMode="External"/><Relationship Id="rId13" Type="http://schemas.openxmlformats.org/officeDocument/2006/relationships/hyperlink" Target="https://bazakonkurencyjnosci.funduszeeuropejskie.gov.pl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bazakonkurencyjnosci.funduszeeuropejskie.gov.pl/" TargetMode="External"/><Relationship Id="rId17" Type="http://schemas.openxmlformats.org/officeDocument/2006/relationships/hyperlink" Target="https://bazakonkurencyjnosci.funduszeeuropejskie.gov.pl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zakonkurencyjnosci.funduszeeuropejskie.gov.pl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azakonkurencyjnosci.funduszeeuropejskie.gov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zakonkurencyjnosci.funduszeeuropejskie.gov.pl/" TargetMode="External"/><Relationship Id="rId10" Type="http://schemas.openxmlformats.org/officeDocument/2006/relationships/hyperlink" Target="https://bazakonkurencyjnosci.funduszeeuropejskie.gov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azakonkurencyjnosci.funduszeeuropejskie.gov.pl/" TargetMode="External"/><Relationship Id="rId14" Type="http://schemas.openxmlformats.org/officeDocument/2006/relationships/hyperlink" Target="https://bazakonkurencyjnosci.funduszeeuropejskie.gov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28E85-C6C9-41CB-8852-01D9CE333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3786</Words>
  <Characters>22721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Kamien Milowy</cp:lastModifiedBy>
  <cp:revision>10</cp:revision>
  <cp:lastPrinted>2020-11-05T18:21:00Z</cp:lastPrinted>
  <dcterms:created xsi:type="dcterms:W3CDTF">2020-11-05T17:25:00Z</dcterms:created>
  <dcterms:modified xsi:type="dcterms:W3CDTF">2020-11-05T18:24:00Z</dcterms:modified>
</cp:coreProperties>
</file>